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  <w:gridCol w:w="360"/>
      </w:tblGrid>
      <w:tr w:rsidR="00755998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5998" w:rsidRPr="007E54A5" w:rsidRDefault="00F958EE">
            <w:pPr>
              <w:pStyle w:val="documentname"/>
              <w:rPr>
                <w:rStyle w:val="documentleft-box"/>
                <w:rFonts w:ascii="Century Gothic" w:eastAsia="Century Gothic" w:hAnsi="Century Gothic" w:cs="Century Gothic"/>
                <w:u w:val="single"/>
              </w:rPr>
            </w:pPr>
            <w:r w:rsidRPr="007E54A5">
              <w:rPr>
                <w:rStyle w:val="span"/>
                <w:rFonts w:ascii="Century Gothic" w:eastAsia="Century Gothic" w:hAnsi="Century Gothic" w:cs="Century Gothic"/>
                <w:u w:val="single"/>
              </w:rPr>
              <w:t>Nikhat Moyeen</w:t>
            </w:r>
          </w:p>
          <w:p w:rsidR="00755998" w:rsidRPr="00F86214" w:rsidRDefault="00F958EE">
            <w:pPr>
              <w:pStyle w:val="documentresumeTitle"/>
              <w:rPr>
                <w:rStyle w:val="span"/>
                <w:rFonts w:eastAsia="Century Gothic"/>
                <w:b/>
                <w:bCs/>
                <w:color w:val="auto"/>
                <w:sz w:val="22"/>
                <w:szCs w:val="22"/>
              </w:rPr>
            </w:pPr>
            <w:r w:rsidRPr="00F86214">
              <w:rPr>
                <w:rStyle w:val="documentleft-box"/>
                <w:rFonts w:ascii="Century Gothic" w:eastAsia="Century Gothic" w:hAnsi="Century Gothic" w:cs="Century Gothic"/>
              </w:rPr>
              <w:t>Senior Analyst</w:t>
            </w:r>
            <w:r w:rsidR="00E82D34" w:rsidRPr="00F86214">
              <w:rPr>
                <w:rStyle w:val="documentleft-box"/>
                <w:rFonts w:ascii="Century Gothic" w:eastAsia="Century Gothic" w:hAnsi="Century Gothic" w:cs="Century Gothic"/>
              </w:rPr>
              <w:t xml:space="preserve">   </w:t>
            </w:r>
            <w:r w:rsidR="00F86214">
              <w:rPr>
                <w:rStyle w:val="span"/>
                <w:rFonts w:eastAsia="Century Gothic"/>
                <w:bCs/>
                <w:color w:val="auto"/>
                <w:sz w:val="22"/>
                <w:szCs w:val="22"/>
              </w:rPr>
              <w:t xml:space="preserve">                                                                                 </w:t>
            </w:r>
            <w:r w:rsidR="00F86214">
              <w:rPr>
                <w:rFonts w:eastAsia="Century Gothic"/>
                <w:b/>
                <w:bCs/>
                <w:noProof/>
                <w:color w:val="auto"/>
                <w:sz w:val="22"/>
                <w:szCs w:val="22"/>
              </w:rPr>
              <w:drawing>
                <wp:inline distT="0" distB="0" distL="0" distR="0">
                  <wp:extent cx="1257300" cy="7715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ws certified solution architect associat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D34" w:rsidRPr="00F86214">
              <w:rPr>
                <w:rStyle w:val="span"/>
                <w:rFonts w:eastAsia="Century Gothic"/>
                <w:b/>
                <w:bCs/>
                <w:color w:val="auto"/>
                <w:sz w:val="22"/>
                <w:szCs w:val="22"/>
              </w:rPr>
              <w:t xml:space="preserve">    </w:t>
            </w:r>
            <w:r w:rsidR="00F86214">
              <w:rPr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873BA62" wp14:editId="2AC1FE38">
                  <wp:extent cx="1181100" cy="781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ev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D34" w:rsidRPr="00F86214">
              <w:rPr>
                <w:rStyle w:val="span"/>
                <w:rFonts w:eastAsia="Century Gothic"/>
                <w:b/>
                <w:bCs/>
                <w:color w:val="auto"/>
                <w:sz w:val="22"/>
                <w:szCs w:val="22"/>
              </w:rPr>
              <w:t xml:space="preserve">                                                          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755998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55998" w:rsidRDefault="00F958EE">
                  <w:pPr>
                    <w:pStyle w:val="div"/>
                    <w:spacing w:line="420" w:lineRule="atLeast"/>
                    <w:rPr>
                      <w:rStyle w:val="documentaddressaddresslef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Phone  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720 421 4072</w:t>
                  </w:r>
                </w:p>
                <w:p w:rsidR="00755998" w:rsidRDefault="00F958EE">
                  <w:pPr>
                    <w:pStyle w:val="div"/>
                    <w:spacing w:line="420" w:lineRule="atLeast"/>
                    <w:rPr>
                      <w:rStyle w:val="documentaddressaddressleft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sz w:val="22"/>
                      <w:szCs w:val="22"/>
                    </w:rPr>
                    <w:t>E-mail  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moyeennikhat@gmail.com</w:t>
                  </w: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55998" w:rsidRDefault="00755998">
                  <w:pPr>
                    <w:pStyle w:val="div"/>
                    <w:spacing w:line="420" w:lineRule="atLeast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</w:tr>
          </w:tbl>
          <w:p w:rsidR="00755998" w:rsidRDefault="00755998">
            <w:pPr>
              <w:pStyle w:val="documentleft-boxParagraph"/>
              <w:spacing w:line="320" w:lineRule="atLeast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5998" w:rsidRDefault="00755998">
            <w:pPr>
              <w:pStyle w:val="documentleft-boxParagraph"/>
              <w:spacing w:line="320" w:lineRule="atLeast"/>
              <w:rPr>
                <w:rStyle w:val="documentleft-box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755998" w:rsidRDefault="00F958EE">
      <w:pPr>
        <w:pStyle w:val="p"/>
        <w:spacing w:before="400" w:line="320" w:lineRule="atLeast"/>
        <w:rPr>
          <w:rFonts w:ascii="Century Gothic" w:eastAsia="Century Gothic" w:hAnsi="Century Gothic" w:cs="Century Gothic"/>
          <w:sz w:val="22"/>
          <w:szCs w:val="22"/>
        </w:rPr>
      </w:pPr>
      <w:bookmarkStart w:id="0" w:name="_GoBack"/>
      <w:r>
        <w:rPr>
          <w:rFonts w:ascii="Century Gothic" w:eastAsia="Century Gothic" w:hAnsi="Century Gothic" w:cs="Century Gothic"/>
          <w:sz w:val="22"/>
          <w:szCs w:val="22"/>
        </w:rPr>
        <w:t xml:space="preserve">Accurate Senior Analyst with exceptional teamwork, leadership and communication skills. Over 3 years of experience working on large-scale projects as well handling daily operational requests with skill set in AWS, Windows and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linux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. </w:t>
      </w:r>
    </w:p>
    <w:p w:rsidR="00755998" w:rsidRDefault="00F958EE">
      <w:pPr>
        <w:pStyle w:val="p"/>
        <w:spacing w:line="32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Certified in AWS</w:t>
      </w:r>
      <w:r>
        <w:rPr>
          <w:rStyle w:val="Strong1"/>
          <w:rFonts w:ascii="Century Gothic" w:eastAsia="Century Gothic" w:hAnsi="Century Gothic" w:cs="Century Gothic"/>
          <w:b/>
          <w:bCs/>
          <w:sz w:val="22"/>
          <w:szCs w:val="22"/>
        </w:rPr>
        <w:t xml:space="preserve"> (AWS certified Solutions Architect-Associate and AWS Certified Developer-Associate)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Exceptional technical understanding with the ability to meet project deadlines. </w:t>
      </w: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755998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bookmarkEnd w:id="0"/>
          <w:p w:rsidR="00755998" w:rsidRPr="007E54A5" w:rsidRDefault="00F958EE">
            <w:pP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</w:pPr>
            <w:r w:rsidRPr="007E54A5"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  <w:u w:val="single"/>
              </w:rPr>
              <w:drawing>
                <wp:inline distT="0" distB="0" distL="0" distR="0">
                  <wp:extent cx="380250" cy="379688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284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54A5">
              <w:rPr>
                <w:rStyle w:val="documentheadingIcon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Pr="007E54A5" w:rsidRDefault="00F958EE">
            <w:pPr>
              <w:pStyle w:val="documentsectiontitle"/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</w:pPr>
            <w:r w:rsidRPr="007E54A5"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  <w:t>Skills</w:t>
            </w:r>
          </w:p>
        </w:tc>
      </w:tr>
    </w:tbl>
    <w:p w:rsidR="00755998" w:rsidRDefault="007E54A5">
      <w:pPr>
        <w:pStyle w:val="documentsinglecolumn"/>
        <w:tabs>
          <w:tab w:val="right" w:pos="11260"/>
        </w:tabs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>AWS, Windows, Linux</w:t>
      </w:r>
      <w:r w:rsidR="00F958EE"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 w:rsidR="00F958EE"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3" name="Picture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6309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8EE"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755998" w:rsidRDefault="00F958EE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Operating system: Windows Server </w:t>
      </w:r>
      <w:proofErr w:type="gramStart"/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>OS(</w:t>
      </w:r>
      <w:proofErr w:type="gramEnd"/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2003R2, 2008, 2008R2, 2012, 2012R2, 2016), RHEL 3, RHEL 4, RHEL 5, RHEL6. </w:t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4" name="Picture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21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755998" w:rsidRDefault="00F958EE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Virtualization technologies-VMware </w:t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5" name="Picture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0682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755998" w:rsidRDefault="00F958EE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Automation- Cloud formation </w:t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6" name="Picture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0584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755998" w:rsidRDefault="00F958EE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Python scripting </w:t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7" name="Picture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4577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:rsidR="00755998" w:rsidRDefault="00F958EE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ratvtextpnth-last-child1"/>
          <w:rFonts w:ascii="Century Gothic" w:eastAsia="Century Gothic" w:hAnsi="Century Gothic" w:cs="Century Gothic"/>
          <w:sz w:val="22"/>
          <w:szCs w:val="22"/>
        </w:rPr>
        <w:t xml:space="preserve">AWS CLI </w:t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ratvcontainer"/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1901250" cy="94922"/>
            <wp:effectExtent l="0" t="0" r="0" b="0"/>
            <wp:docPr id="100008" name="Picture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0238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1250" cy="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ratvcontainer"/>
          <w:rFonts w:ascii="Century Gothic" w:eastAsia="Century Gothic" w:hAnsi="Century Gothic" w:cs="Century Gothic"/>
          <w:sz w:val="22"/>
          <w:szCs w:val="22"/>
        </w:rPr>
        <w:t xml:space="preserve"> </w:t>
      </w: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755998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Default="00F958E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570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Pr="007E54A5" w:rsidRDefault="00F958EE">
            <w:pPr>
              <w:pStyle w:val="documentsectiontitle"/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</w:pPr>
            <w:r w:rsidRPr="007E54A5"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  <w:t>Work History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1080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39"/>
        <w:gridCol w:w="9161"/>
      </w:tblGrid>
      <w:tr w:rsidR="00755998" w:rsidTr="00AB05AC">
        <w:trPr>
          <w:tblCellSpacing w:w="0" w:type="dxa"/>
        </w:trPr>
        <w:tc>
          <w:tcPr>
            <w:tcW w:w="1639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2018-06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- Current</w:t>
            </w:r>
          </w:p>
        </w:tc>
        <w:tc>
          <w:tcPr>
            <w:tcW w:w="916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5998" w:rsidRPr="007E54A5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Century Gothic" w:eastAsia="Century Gothic" w:hAnsi="Century Gothic" w:cs="Century Gothic"/>
                <w:u w:val="single"/>
              </w:rPr>
            </w:pPr>
            <w:r w:rsidRPr="007E54A5">
              <w:rPr>
                <w:rStyle w:val="divdocumentjobtitle"/>
                <w:rFonts w:ascii="Century Gothic" w:eastAsia="Century Gothic" w:hAnsi="Century Gothic" w:cs="Century Gothic"/>
                <w:b/>
                <w:bCs/>
                <w:u w:val="single"/>
              </w:rPr>
              <w:t>Senior Analyst</w:t>
            </w:r>
            <w:r w:rsidRPr="007E54A5">
              <w:rPr>
                <w:rStyle w:val="documentmb5"/>
                <w:rFonts w:ascii="Century Gothic" w:eastAsia="Century Gothic" w:hAnsi="Century Gothic" w:cs="Century Gothic"/>
                <w:u w:val="single"/>
              </w:rPr>
              <w:t xml:space="preserve"> </w:t>
            </w:r>
          </w:p>
          <w:p w:rsidR="00755998" w:rsidRDefault="00F958EE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Capgemini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 Bangalore, Karnataka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Worked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extensively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on services like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EC2, S3, EBS, EFS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RDS.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S3(Simple Storage Service):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1. Created S3 bucket with different storage classes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(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S3</w:t>
            </w:r>
            <w:proofErr w:type="gram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Standard, S3 Infrequently Access, S3-One Zone Infrequently Access, S3 Glacier, S3 Glacier Deep Dive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).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2. 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Versioning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lifecycle management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rules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3. Created cross region replication.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4. Created S3 access logs.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5. Implemented storage gateway.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EBS(Elastic Block Storage):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1. Taken snapshots.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2. Migrated Volumes.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3. Encrypted Volumes.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RDS(Relational Database Service)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:</w:t>
            </w:r>
          </w:p>
          <w:p w:rsidR="00755998" w:rsidRDefault="00F958EE" w:rsidP="00E82D34">
            <w:pPr>
              <w:pStyle w:val="p"/>
              <w:numPr>
                <w:ilvl w:val="0"/>
                <w:numId w:val="2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RDS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with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multi AZ and read replica,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Aurora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E82D34" w:rsidRDefault="00E82D34" w:rsidP="00E82D34">
            <w:pPr>
              <w:pStyle w:val="p"/>
              <w:spacing w:line="340" w:lineRule="atLeast"/>
              <w:ind w:left="720"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Worked extensively with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Elastic Load Balancer(ELB)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Auto-Scaling Group(ASG):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Created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classic load balancer, application load balancer and network load balancer.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Enabled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stickiness and cross zone load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balancing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Created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auto-scaling group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scaled in and scaled out according to scaling policy.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(Target scaling policy, step scaling policy and scheduled scaling policy).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Worked on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Route53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: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(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) 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Routing Policies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like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Simple Routing Policy, Weighted Routing Policy, Latency Based Routing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Policy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Geolocation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based Routing Policy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Multi Value Routing Policy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Worked extensively with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IAM(</w:t>
            </w:r>
            <w:proofErr w:type="gram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Identity and Access management)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to create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users, groups, roles, policies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account settings for the end users.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VPC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extensively.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1. Created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private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public subnets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associated them with appropriate route tables.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2.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Created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NAT gateways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internet gateways.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3.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Security groups, Network Access control list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Route Table.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4. Created Site to Site VPN connection.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5. Implemented VPC peering.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Lambda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.</w:t>
            </w:r>
            <w:proofErr w:type="gramEnd"/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Synchronous Lambda Invocations.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Asynchronous Lambda Invocations.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Implemented Application load balancer with lambda as target.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o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Lambda Versions and aliases.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>DynamoDB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§ Created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DynomoDB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tables.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§ Learned the concept of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keys (partition key and sort key).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§ Learned the concept of indexes (LSI and GSI).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API gateway. </w:t>
            </w:r>
          </w:p>
          <w:p w:rsidR="00755998" w:rsidRDefault="00F958EE" w:rsidP="00E82D34">
            <w:pPr>
              <w:pStyle w:val="p"/>
              <w:numPr>
                <w:ilvl w:val="0"/>
                <w:numId w:val="3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Deployed API gateway to various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stages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proxy requests to AWS lambda. </w:t>
            </w:r>
          </w:p>
          <w:p w:rsidR="00E82D34" w:rsidRDefault="00E82D34" w:rsidP="00E82D34">
            <w:pPr>
              <w:pStyle w:val="p"/>
              <w:spacing w:line="340" w:lineRule="atLeast"/>
              <w:ind w:left="1080"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>Cognito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(1)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Cognito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User pools.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(2)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Cognito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Identity pools.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Implemented ECS(Elastic Container Service):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1. Created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ECS clusters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running ECS instances for deploying multiple containers.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2. Implemented ECS for deploying multiple containers with Application Load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Balancer(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supporting the feature of dynamic host mapping).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3. 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ECR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pushed custom images to the private repository.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4. Created ECS containers with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Fargate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to deploy containers in a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serverless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fashion.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Deployed application using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elastic beanstalk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to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different environment. </w:t>
            </w:r>
          </w:p>
          <w:p w:rsidR="00E82D34" w:rsidRDefault="00E82D34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Implemented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CI\CD pipelines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(Continuous Integration and Continuous Delivery):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Pushed the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code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via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code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commit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got it tested by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code build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finally deployed using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code pipeline.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Created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CodePipeline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Implemented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cloudformation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stacks to create an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EC2 instance and attach security group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to it.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Created script via python scripting. </w:t>
            </w:r>
          </w:p>
          <w:p w:rsidR="00755998" w:rsidRDefault="00F958E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20" w:right="200" w:hanging="20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Worked on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AWS CLI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with services like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EC2, S3. </w:t>
            </w:r>
          </w:p>
          <w:p w:rsidR="00755998" w:rsidRDefault="00F958E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20" w:right="200" w:hanging="201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Implemented monitoring services like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Cloudwatch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Cloudtrail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.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11280" w:type="dxa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85"/>
        <w:gridCol w:w="9295"/>
      </w:tblGrid>
      <w:tr w:rsidR="00755998" w:rsidTr="00D064D1">
        <w:trPr>
          <w:tblCellSpacing w:w="0" w:type="dxa"/>
        </w:trPr>
        <w:tc>
          <w:tcPr>
            <w:tcW w:w="1985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2017-10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- 2018-06</w:t>
            </w:r>
          </w:p>
        </w:tc>
        <w:tc>
          <w:tcPr>
            <w:tcW w:w="9295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755998" w:rsidRPr="007E54A5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Century Gothic" w:eastAsia="Century Gothic" w:hAnsi="Century Gothic" w:cs="Century Gothic"/>
                <w:u w:val="single"/>
              </w:rPr>
            </w:pPr>
            <w:r w:rsidRPr="007E54A5">
              <w:rPr>
                <w:rStyle w:val="divdocumentjobtitle"/>
                <w:rFonts w:ascii="Century Gothic" w:eastAsia="Century Gothic" w:hAnsi="Century Gothic" w:cs="Century Gothic"/>
                <w:b/>
                <w:bCs/>
                <w:u w:val="single"/>
              </w:rPr>
              <w:t>Analyst</w:t>
            </w:r>
            <w:r w:rsidRPr="007E54A5">
              <w:rPr>
                <w:rStyle w:val="documentmb5"/>
                <w:rFonts w:ascii="Century Gothic" w:eastAsia="Century Gothic" w:hAnsi="Century Gothic" w:cs="Century Gothic"/>
                <w:u w:val="single"/>
              </w:rPr>
              <w:t xml:space="preserve"> </w:t>
            </w:r>
          </w:p>
          <w:p w:rsidR="00755998" w:rsidRDefault="00F958EE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Capgemini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, Bangalore, Karnataka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IN WINDOWS: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Patching of servers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with OS(Windows 2003 R2, Windows 2008, Windows 2008 R2, Windows 2012, Windows 2012 R2, Windows 2016) through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SCCM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Patching of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ESXI hosts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in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VMWARE.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Incident Management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through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SERVICE NOW.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 drive expansion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for physical as well as virtual servers.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Worked on incidents such as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C Drive alerts, NTFS alerts, WMI alerts, Windows services stopped alerts, health service unloaded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and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health service failure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alerts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Implementing changes for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VMTool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upgrading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Automation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of daily tasks through </w:t>
            </w:r>
            <w:proofErr w:type="spellStart"/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powershell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Made scripts to check if the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drive is dirty in server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,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Creation and deletion of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VM snapshots.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 xml:space="preserve">· Worked on incident management tools such as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SERVICE NOW and HP service manager.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Made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powershell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scripts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such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as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ADCheck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for the service, to determine the disk space for the server.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Having basic knowledge in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Active directory, DNS, </w:t>
            </w:r>
            <w:proofErr w:type="gram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DHCP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Having basic knowledge in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WSUS.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ILO upgrades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through script.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Third party un-installation such as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IBM TIVOLI MONITORING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through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powershell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scripts.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proofErr w:type="spellStart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Imperva</w:t>
            </w:r>
            <w:proofErr w:type="spellEnd"/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agent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installation as per CHANGE.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·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Moving servers in different OUs in Active directory. 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· Installation of various third party tools on windows machine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.(</w:t>
            </w:r>
            <w:proofErr w:type="gram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Windows 2008, Windows 2008R2, Windows 2012, Windows 2012 R2, Windows 2016). </w:t>
            </w:r>
          </w:p>
          <w:p w:rsidR="00755998" w:rsidRDefault="00F958EE" w:rsidP="00D064D1">
            <w:pPr>
              <w:pStyle w:val="p"/>
              <w:spacing w:line="340" w:lineRule="atLeast"/>
              <w:ind w:left="720"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 xml:space="preserve">In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  <w:u w:val="single"/>
              </w:rPr>
              <w:t xml:space="preserve">VMWARE </w:t>
            </w:r>
            <w:r>
              <w:rPr>
                <w:rStyle w:val="u"/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having extensive working experience in:</w:t>
            </w:r>
          </w:p>
          <w:p w:rsidR="00755998" w:rsidRDefault="00F958EE" w:rsidP="00D064D1">
            <w:pPr>
              <w:pStyle w:val="p"/>
              <w:numPr>
                <w:ilvl w:val="0"/>
                <w:numId w:val="4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Moving VM's from one host to another using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VMotion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</w:p>
          <w:p w:rsidR="00755998" w:rsidRDefault="00D064D1" w:rsidP="00D064D1">
            <w:pPr>
              <w:pStyle w:val="p"/>
              <w:numPr>
                <w:ilvl w:val="0"/>
                <w:numId w:val="4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00F958EE"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ESXI host patching </w:t>
            </w:r>
            <w:r w:rsidR="00F958EE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as per change management process. </w:t>
            </w:r>
          </w:p>
          <w:p w:rsidR="00755998" w:rsidRDefault="00D064D1" w:rsidP="00D064D1">
            <w:pPr>
              <w:pStyle w:val="p"/>
              <w:numPr>
                <w:ilvl w:val="0"/>
                <w:numId w:val="4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 w:rsidR="00F958EE">
              <w:rPr>
                <w:rStyle w:val="Strong1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Expansion of C drive </w:t>
            </w:r>
            <w:r w:rsidR="00F958EE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from VM in VMWare </w:t>
            </w:r>
          </w:p>
          <w:p w:rsidR="00755998" w:rsidRDefault="00D064D1" w:rsidP="00D064D1">
            <w:pPr>
              <w:pStyle w:val="p"/>
              <w:numPr>
                <w:ilvl w:val="0"/>
                <w:numId w:val="4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 w:rsidR="00F958EE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VMTool</w:t>
            </w:r>
            <w:proofErr w:type="spellEnd"/>
            <w:r w:rsidR="00F958EE"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upgrading. </w:t>
            </w:r>
          </w:p>
          <w:p w:rsidR="00755998" w:rsidRDefault="00F958EE" w:rsidP="00D064D1">
            <w:pPr>
              <w:pStyle w:val="p"/>
              <w:numPr>
                <w:ilvl w:val="0"/>
                <w:numId w:val="4"/>
              </w:numPr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Creation and deletion of VM snapshots.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755998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Default="00F958E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5188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Pr="007E54A5" w:rsidRDefault="00F958EE">
            <w:pPr>
              <w:pStyle w:val="documentsectiontitle"/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</w:pPr>
            <w:r w:rsidRPr="007E54A5"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  <w:t>Education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755998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2013-07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- 2017-09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Century Gothic" w:eastAsia="Century Gothic" w:hAnsi="Century Gothic" w:cs="Century Gothic"/>
              </w:rPr>
            </w:pPr>
            <w:r>
              <w:rPr>
                <w:rStyle w:val="spanprogramline"/>
                <w:rFonts w:ascii="Century Gothic" w:eastAsia="Century Gothic" w:hAnsi="Century Gothic" w:cs="Century Gothic"/>
              </w:rPr>
              <w:t>Bachelor of Technology in Computer Science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755998" w:rsidRDefault="00F958EE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Trident Academy Of Technology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Scored a CGPA of 7.4.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755998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2011-07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- 2013-07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Century Gothic" w:eastAsia="Century Gothic" w:hAnsi="Century Gothic" w:cs="Century Gothic"/>
              </w:rPr>
            </w:pPr>
            <w:r>
              <w:rPr>
                <w:rStyle w:val="spanprogramline"/>
                <w:rFonts w:ascii="Century Gothic" w:eastAsia="Century Gothic" w:hAnsi="Century Gothic" w:cs="Century Gothic"/>
              </w:rPr>
              <w:t xml:space="preserve">12th </w:t>
            </w:r>
          </w:p>
          <w:p w:rsidR="00755998" w:rsidRDefault="00F958EE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Kendriya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Vidyalaya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 No. 3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Scored a percentage of 81(%)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755998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2010-07</w:t>
            </w:r>
            <w:r>
              <w:rPr>
                <w:rStyle w:val="spandateswrapp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</w:rPr>
              <w:t>- 2011-06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755998" w:rsidRDefault="00F958E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Century Gothic" w:eastAsia="Century Gothic" w:hAnsi="Century Gothic" w:cs="Century Gothic"/>
              </w:rPr>
            </w:pPr>
            <w:r>
              <w:rPr>
                <w:rStyle w:val="spanprogramline"/>
                <w:rFonts w:ascii="Century Gothic" w:eastAsia="Century Gothic" w:hAnsi="Century Gothic" w:cs="Century Gothic"/>
              </w:rPr>
              <w:t>10th</w:t>
            </w:r>
            <w:r>
              <w:rPr>
                <w:rStyle w:val="documentmb5"/>
                <w:rFonts w:ascii="Century Gothic" w:eastAsia="Century Gothic" w:hAnsi="Century Gothic" w:cs="Century Gothic"/>
              </w:rPr>
              <w:t xml:space="preserve"> </w:t>
            </w:r>
          </w:p>
          <w:p w:rsidR="00755998" w:rsidRDefault="00F958EE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St. Xavier's High School</w:t>
            </w:r>
          </w:p>
          <w:p w:rsidR="00755998" w:rsidRDefault="00F958EE">
            <w:pPr>
              <w:pStyle w:val="p"/>
              <w:spacing w:line="340" w:lineRule="atLeast"/>
              <w:ind w:right="200"/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 xml:space="preserve">Scored a percentage of 92%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755998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Default="00F958E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380250" cy="379688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5108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Pr="007E54A5" w:rsidRDefault="00F958EE">
            <w:pPr>
              <w:pStyle w:val="documentsectiontitle"/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</w:pPr>
            <w:r w:rsidRPr="007E54A5"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  <w:t>Certifications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755998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755998" w:rsidRDefault="00755998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55998" w:rsidRDefault="00F958EE">
            <w:pPr>
              <w:pStyle w:val="p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AWS Certified Solutions Architect-Associate [16th October 2020-16th October 2023]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755998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:rsidR="00755998" w:rsidRDefault="00755998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Century Gothic" w:eastAsia="Century Gothic" w:hAnsi="Century Gothic" w:cs="Century Gothic"/>
                <w:sz w:val="4"/>
                <w:szCs w:val="4"/>
              </w:rPr>
            </w:pP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:rsidR="00755998" w:rsidRDefault="00F958EE">
            <w:pPr>
              <w:pStyle w:val="p"/>
              <w:spacing w:line="340" w:lineRule="atLeast"/>
              <w:ind w:right="200"/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singlecolumnCharacter"/>
                <w:rFonts w:ascii="Century Gothic" w:eastAsia="Century Gothic" w:hAnsi="Century Gothic" w:cs="Century Gothic"/>
                <w:sz w:val="22"/>
                <w:szCs w:val="22"/>
              </w:rPr>
              <w:t xml:space="preserve">AWS Certified Developer-Associate-[29th December 2020-29th December 2023] </w:t>
            </w:r>
          </w:p>
        </w:tc>
      </w:tr>
    </w:tbl>
    <w:p w:rsidR="00755998" w:rsidRDefault="00755998">
      <w:pPr>
        <w:rPr>
          <w:vanish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755998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Default="00F958E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80250" cy="379688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9723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:rsidR="00755998" w:rsidRPr="007E54A5" w:rsidRDefault="00F958EE">
            <w:pPr>
              <w:pStyle w:val="documentsectiontitle"/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</w:pPr>
            <w:r w:rsidRPr="007E54A5">
              <w:rPr>
                <w:rStyle w:val="documentsectiontitleCell"/>
                <w:rFonts w:ascii="Century Gothic" w:eastAsia="Century Gothic" w:hAnsi="Century Gothic" w:cs="Century Gothic"/>
                <w:b/>
                <w:bCs/>
                <w:u w:val="single"/>
              </w:rPr>
              <w:t>Playing Chess, Reading books, Reading about my religion, Doing Yoga, Doing meditation</w:t>
            </w:r>
          </w:p>
        </w:tc>
      </w:tr>
    </w:tbl>
    <w:p w:rsidR="00755998" w:rsidRDefault="00F958EE">
      <w:pPr>
        <w:pStyle w:val="p"/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 like playing chess.</w:t>
      </w:r>
    </w:p>
    <w:p w:rsidR="00755998" w:rsidRDefault="00F958EE">
      <w:pPr>
        <w:pStyle w:val="p"/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 like to read about my religion through religious books like Quran.</w:t>
      </w:r>
    </w:p>
    <w:p w:rsidR="00755998" w:rsidRDefault="00F958EE">
      <w:pPr>
        <w:pStyle w:val="p"/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 do meditation on a daily basis.</w:t>
      </w:r>
    </w:p>
    <w:p w:rsidR="00755998" w:rsidRDefault="00F958EE">
      <w:pPr>
        <w:pStyle w:val="p"/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I also like to walk in the evening to keep myself fit.</w:t>
      </w:r>
    </w:p>
    <w:p w:rsidR="00C055C3" w:rsidRDefault="00C055C3">
      <w:pPr>
        <w:pStyle w:val="p"/>
        <w:spacing w:line="320" w:lineRule="atLeast"/>
        <w:ind w:left="1800"/>
        <w:rPr>
          <w:rFonts w:ascii="Century Gothic" w:eastAsia="Century Gothic" w:hAnsi="Century Gothic" w:cs="Century Gothic"/>
          <w:sz w:val="22"/>
          <w:szCs w:val="22"/>
        </w:rPr>
      </w:pPr>
    </w:p>
    <w:sectPr w:rsidR="00C055C3" w:rsidSect="00F86214">
      <w:headerReference w:type="default" r:id="rId18"/>
      <w:footerReference w:type="default" r:id="rId19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5BB" w:rsidRDefault="004175BB">
      <w:pPr>
        <w:spacing w:line="240" w:lineRule="auto"/>
      </w:pPr>
      <w:r>
        <w:separator/>
      </w:r>
    </w:p>
  </w:endnote>
  <w:endnote w:type="continuationSeparator" w:id="0">
    <w:p w:rsidR="004175BB" w:rsidRDefault="004175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6F57A30-CE44-4788-BF08-365A65D94AA9}"/>
    <w:embedBold r:id="rId2" w:fontKey="{EF9B741C-D8BC-415C-9A3D-78F6E685F7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EFA1C1-4620-42ED-8979-10633BFD8D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2AA8FB-8FFF-4310-A65C-9D5CED378E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98" w:rsidRDefault="00F958EE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5BB" w:rsidRDefault="004175BB">
      <w:pPr>
        <w:spacing w:line="240" w:lineRule="auto"/>
      </w:pPr>
      <w:r>
        <w:separator/>
      </w:r>
    </w:p>
  </w:footnote>
  <w:footnote w:type="continuationSeparator" w:id="0">
    <w:p w:rsidR="004175BB" w:rsidRDefault="004175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998" w:rsidRDefault="00F958E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CFD46C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3F430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9868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DCC7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3D81F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147A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8432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3892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5C49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2D9B5DCA"/>
    <w:multiLevelType w:val="hybridMultilevel"/>
    <w:tmpl w:val="BE5A1A80"/>
    <w:lvl w:ilvl="0" w:tplc="3D9E3C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C4E1B"/>
    <w:multiLevelType w:val="hybridMultilevel"/>
    <w:tmpl w:val="40FA11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74D14"/>
    <w:multiLevelType w:val="hybridMultilevel"/>
    <w:tmpl w:val="668EC5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998"/>
    <w:rsid w:val="003A15DE"/>
    <w:rsid w:val="004175BB"/>
    <w:rsid w:val="004A47D8"/>
    <w:rsid w:val="00755998"/>
    <w:rsid w:val="007E54A5"/>
    <w:rsid w:val="00A6264B"/>
    <w:rsid w:val="00AB05AC"/>
    <w:rsid w:val="00C055C3"/>
    <w:rsid w:val="00D064D1"/>
    <w:rsid w:val="00E82D34"/>
    <w:rsid w:val="00F86214"/>
    <w:rsid w:val="00F9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A78A71-D3BD-4B97-954B-FE64B612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name">
    <w:name w:val="document_name"/>
    <w:basedOn w:val="Normal"/>
    <w:pPr>
      <w:spacing w:line="920" w:lineRule="atLeast"/>
    </w:pPr>
    <w:rPr>
      <w:b/>
      <w:bCs/>
      <w:color w:val="1A409A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1A409A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left-boxParagraph">
    <w:name w:val="document_left-box Paragraph"/>
    <w:basedOn w:val="Normal"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ocumentsectioniconCell">
    <w:name w:val="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ocumentsectiontitleCell">
    <w:name w:val="document_section_titleCell"/>
    <w:basedOn w:val="DefaultParagraphFont"/>
  </w:style>
  <w:style w:type="paragraph" w:customStyle="1" w:styleId="documentsectiontitle">
    <w:name w:val="document_sectiontitle"/>
    <w:basedOn w:val="Normal"/>
    <w:pPr>
      <w:spacing w:line="420" w:lineRule="atLeast"/>
    </w:pPr>
    <w:rPr>
      <w:color w:val="1A409A"/>
      <w:sz w:val="32"/>
      <w:szCs w:val="32"/>
    </w:rPr>
  </w:style>
  <w:style w:type="character" w:customStyle="1" w:styleId="documentsectiontitleCharacter">
    <w:name w:val="document_sectiontitle Character"/>
    <w:basedOn w:val="DefaultParagraphFont"/>
    <w:rPr>
      <w:color w:val="1A409A"/>
      <w:sz w:val="32"/>
      <w:szCs w:val="32"/>
    </w:rPr>
  </w:style>
  <w:style w:type="table" w:customStyle="1" w:styleId="documentheading">
    <w:name w:val="document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rtngSecparagraph">
    <w:name w:val="document_rtngSec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ratvtextpnth-last-child1">
    <w:name w:val="ratvtext_p_nth-last-child(1)"/>
    <w:basedOn w:val="DefaultParagraphFont"/>
  </w:style>
  <w:style w:type="character" w:customStyle="1" w:styleId="ratvcontainer">
    <w:name w:val="ratvcontainer"/>
    <w:basedOn w:val="DefaultParagraphFont"/>
  </w:style>
  <w:style w:type="paragraph" w:customStyle="1" w:styleId="documenttxtRight">
    <w:name w:val="document_txtRight"/>
    <w:basedOn w:val="Normal"/>
    <w:pPr>
      <w:spacing w:line="220" w:lineRule="atLeast"/>
      <w:jc w:val="right"/>
    </w:pPr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5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  <w:pPr>
      <w:pBdr>
        <w:bottom w:val="none" w:sz="0" w:space="5" w:color="auto"/>
      </w:pBdr>
    </w:pPr>
  </w:style>
  <w:style w:type="paragraph" w:customStyle="1" w:styleId="spanpaddedline">
    <w:name w:val="span_paddedline"/>
    <w:basedOn w:val="spanParagraph"/>
  </w:style>
  <w:style w:type="character" w:customStyle="1" w:styleId="u">
    <w:name w:val="u"/>
    <w:basedOn w:val="DefaultParagraphFont"/>
    <w:rPr>
      <w:bdr w:val="none" w:sz="0" w:space="0" w:color="auto"/>
      <w:vertAlign w:val="baseline"/>
    </w:rPr>
  </w:style>
  <w:style w:type="paragraph" w:customStyle="1" w:styleId="documentulli">
    <w:name w:val="document_ul_li"/>
    <w:basedOn w:val="Normal"/>
  </w:style>
  <w:style w:type="table" w:customStyle="1" w:styleId="documentdivparagraphTable">
    <w:name w:val="document_div_paragraph 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8BC0A-89E8-4E13-97B9-23CD0809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NikhatMoyeenSenior Analyst</vt:lpstr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NikhatMoyeenSenior Analyst</dc:title>
  <dc:creator>user</dc:creator>
  <cp:lastModifiedBy>user</cp:lastModifiedBy>
  <cp:revision>8</cp:revision>
  <dcterms:created xsi:type="dcterms:W3CDTF">2020-12-31T03:35:00Z</dcterms:created>
  <dcterms:modified xsi:type="dcterms:W3CDTF">2020-12-31T09:01:00Z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b3f24c52-2554-4a41-88d7-1dac14d1554d</vt:lpwstr>
  </property>
  <property fmtid="{D5CDD505-2E9C-101B-9397-08002B2CF9AE}" pid="3" name="x1ye=0">
    <vt:lpwstr>OGUAAB+LCAAAAAAABAAUm8V2g1AURT+IAW5D3CU4zHB3gn1902FWU5r3ePecvVeoKLAoi0IohDEYhlK0iIkCDLMcL8IMTouMtE1Qd9CVZLX4RAAc609v0ZUAtDhKMZGJLn7L55DhmaPYgsoOcpQiDUG6bzwkihPcIuUXDH6PWtTAhF7ar90Whwm1ioHzHcZfFvYW1f4Q4fCRLbBTMi6sNZgreu2uFOnDIzIwqnA09BGx86JIN6keAfIGRtlxvcE</vt:lpwstr>
  </property>
  <property fmtid="{D5CDD505-2E9C-101B-9397-08002B2CF9AE}" pid="4" name="x1ye=1">
    <vt:lpwstr>BpbAYWL3ef1D3tITuc1tSdvX1guWjI7QFqdVN0zyCs6bb3CJ+/dH2g1Y/VTKo7GIwVSAQHvgg1KoMG9V5l3DxAwnEePWCNX5Goi4vOLogC0tem5qXpivly8vxwDDxjkqx9Q2xS1rXzO5C62eaWFO2Ao8x1zwpI6h6+TNfZhnPJvIuVtYekjzZyCna7vuYlJkyXHcCIH2QvobHuJRN1j2KB4LD8f4CNlD7tvXUdrRilVo3etjb5udMamlFUMa33z</vt:lpwstr>
  </property>
  <property fmtid="{D5CDD505-2E9C-101B-9397-08002B2CF9AE}" pid="5" name="x1ye=10">
    <vt:lpwstr>JT6BW196U3QxHXRn6nbkZqg11E7JS4DzBa5Nc1AoZYhduHPKbmKlpRaB+X2WEC537aCn23Ac5h590e9ceU4P7J4he13l9+OOua94MJBSKhrBgaS66/B78mQiRKoYVdWxbTHc72IzP9p0/2NGP2WVnSHU7ueKGWZXOjFPSZXwT3XhBWedZvVguCeSVcMQ4GSy3msvSYixpRw57Itu0+8wfeOcg9is0FQhONrcI8bQboeYpH7W6tnR8O+nTF3ZHJR</vt:lpwstr>
  </property>
  <property fmtid="{D5CDD505-2E9C-101B-9397-08002B2CF9AE}" pid="6" name="x1ye=100">
    <vt:lpwstr>g6UcA/Ks9wYr25jzFrOMM9sahJCmIRYPUkdZ/hhLC3YYH8CL2twjlIqNpyUQ4MiGYemk7dUbC4NbgUbpKQCZo/x7yleYLYrBNfkTWqR/obGGV9QoYXatuM8zt/CPbSwO1tR9qyqoMuI/hSne5PFYVcznXyHMFMGtcBTBIO46VdANM5PeuNPcKA1tBfD0C4wZ+cOOQ3kyOOWJi42os7c9u4hEfPqqPtUxLuuuEmscyU+HbYNKcS4S3ZdwrGxY1Uy</vt:lpwstr>
  </property>
  <property fmtid="{D5CDD505-2E9C-101B-9397-08002B2CF9AE}" pid="7" name="x1ye=101">
    <vt:lpwstr>rPH9YrvRiK+zarK4KSvWrXP2Qj91hZ8JJ0L5dkWwGr8BaI/3FC02YsaCldX03wNtT2oVVm6QCN3Zq+iZdjD38e7yLqR2VNZqGiMcHd3ZinTRkUcfVe37N9Iuo2pnwBQ682kgjpBIiZ1O9uQi1QmBMFp+5rFDKnHUxuka+//ZAR3W/QOQJXPx075XPaWkAzn1CC2+xt6p2yH15iP3HuXptrhZBtnG4z2LTyDsIuS9+yQekq9yg4Mdz7Z6Ya0r1zG</vt:lpwstr>
  </property>
  <property fmtid="{D5CDD505-2E9C-101B-9397-08002B2CF9AE}" pid="8" name="x1ye=102">
    <vt:lpwstr>STKdnfbw9BKft9s6r8+LZQvdx1lmwXQYoKluyX/W1pS+zQqCyRlVkZ39jX3p4H7b6UrwqP+NBcyVX36aKmZCy9DqM/J6ffP4JfwXjLf2HjNuKuL3stqXuLK/p+VIAcLABVevGyHrtCmDukyWxDZsj6q2rlt7UwLUHDdw6IBUx7IWLXf//9D9eOMyg4ZQAA</vt:lpwstr>
  </property>
  <property fmtid="{D5CDD505-2E9C-101B-9397-08002B2CF9AE}" pid="9" name="x1ye=11">
    <vt:lpwstr>vrMU7GejhKf6TWEE6w3+a4dUF9dM2dMMaZUWazH4VUrG84JO5+RWYY1yQE9xYN9neIGYGg5RIQnDSAgwLtx0jW4as+tyPe5rHlAw2tpaaFubN3vyQ9qHUOWm1Y11QxjKxHzdOGCEiT7VStahYuYV0avy56/HsAlmoo0t+bbW4XYyq8y2qVEDsjlvJok5Ji5rFzOjm44//fag3QfTpwZryDGWmHIJpOg/yqac7LawiXRrpoXCc04+1Ivr2zaK3t9</vt:lpwstr>
  </property>
  <property fmtid="{D5CDD505-2E9C-101B-9397-08002B2CF9AE}" pid="10" name="x1ye=12">
    <vt:lpwstr>K1SbCwpzWem2BNlmsFNOUr6dvX3ofhKmpX1XE5c1puSExrcBqWPBPJUhcQgbocJCC7qMGlgw9fhU/G7mpkdvXsPcqWkzvyLCQxmH7Qm6Dm4iFJFrffQs8pit96HOlwARJ2JxnhYIAryM408qGQF2FSUeDIhw/jjfzQZ+LhivN2CfgiASkxAP5r1wYfOBnbC6uIjVhg2L/C1X95ov2ziFKZ30eRkTcmA7srVC9j1wS2aKBZOFG/4Mst0EBI+Ki8z</vt:lpwstr>
  </property>
  <property fmtid="{D5CDD505-2E9C-101B-9397-08002B2CF9AE}" pid="11" name="x1ye=13">
    <vt:lpwstr>HT9PdacKpskfks6hASGKEjcgjair5BNPiz6RoeFSVrDUKvoWXv9Lp1vJ0HEECrjAgTSUDB1n7BCe7MWABKBRFPb9VVVALTw1QztUXBhlCNOEBTyX6xC9cXU0mGPTDx1FZrmXt0VgKaqzcXFhm6qfLCELG1x1d20pinXbeoZ7wWqvgLHgYGmFZs6UJWk1zxFFT5XROnq1EeDKFFh8H0KfslrIELqk7/bWTxNYW+24exEiqEfSL2yjIZ+1XLHkJ+l</vt:lpwstr>
  </property>
  <property fmtid="{D5CDD505-2E9C-101B-9397-08002B2CF9AE}" pid="12" name="x1ye=14">
    <vt:lpwstr>dwEqUHb6B8w0jXqb13RQikOZNrHtp9Ul5iQAyUl6TfoLNSGkk+9JuU9+RD1cUa/Hb88mATDfZO0F0A82IEmnLM1rIlecuz94c4tr+GaqDGCs0pVPz2EBFPSLxiomt+LXy1FEEnq0SWCYhgFIvD92zd3Zv8AK/AYfdx78vC7wGSbSfdfqVTfazwhSSbVGBwYCp0dwXc133l0Qd0bQEbgN0u7oIgble8KUmBodRM3XneZqmv9Li/lL9ppYgode4KM</vt:lpwstr>
  </property>
  <property fmtid="{D5CDD505-2E9C-101B-9397-08002B2CF9AE}" pid="13" name="x1ye=15">
    <vt:lpwstr>HgmIlMZZ1M5/MrCq+S9bhizhkj5Hd5h1DHirfU209Wd32RmH/gAED+Dox12cFMZbF/ZZ9CfxrGLUvYw+K/+RDvWOypM/fBxv4hG7DrXEuRYRY3BiRiPSiVPMKNIDz9kpj0lDwMFKvLBHZwufXq8GCAVSdFfrtUQj2wLNGz01dgqpCNaLHmIL8Y8tQewlqQyZgPVCfkrgb4O5L47+Lfi4ujXLW80T78LSPDsjfIadeA39n1NPPcMHNOnDPSAao0J</vt:lpwstr>
  </property>
  <property fmtid="{D5CDD505-2E9C-101B-9397-08002B2CF9AE}" pid="14" name="x1ye=16">
    <vt:lpwstr>yAeFnBTG0kx0w/n1LaGpJAHPhKjUqTImE2QuZ0Nj/cJZQQuovQiej4+2mVchi2FWuIOFzr/8BImHOIXBk7b9dT1E1hcfwtsdWbb5t7z4CloyPXMXJGqbGIsKYNUQ+gL1rEVzRPXT36zYEu/aESN3bOa1TEHYcyY8g+pP6IfufJOVZM2dBjxjm4I6Vmo6sl6VyqW17civRpKR0qd1M9FkOQKkZIFjoGvcHFlXQ/jjarAVI7vtRVv2Rg6Zm3VqWE3</vt:lpwstr>
  </property>
  <property fmtid="{D5CDD505-2E9C-101B-9397-08002B2CF9AE}" pid="15" name="x1ye=17">
    <vt:lpwstr>NmYWIfjsncXqYMQ76HYg0z40zwV/CfqsLdw0/HlbdtE+Qkix9KS4j55VH5e2PLuBI7fRE0QSxLfKccZd6VmBshgbOO3eYSNDuuJVVI9vucSRZx+IK7OUi6xOKUk/sJTg3le4nq0Of5HHZsoeXqyDBNsyVJEiJpiVKXZ7DpwxpbxGfZCQFZz+jZxCSeGEEyvAJT4/E1qp0WTFhATkhk7eA7fPAfJPK763yluQXCJOcJayxmpzPbTz+tBKoTyT+MC</vt:lpwstr>
  </property>
  <property fmtid="{D5CDD505-2E9C-101B-9397-08002B2CF9AE}" pid="16" name="x1ye=18">
    <vt:lpwstr>G/H728WdwJe2dkK3CLWu4cHoI/RR/z/EkYJO4aTp2WKmhann/dFdQ+SYVz8o5Rcr/YH1LNtdG931XGMPeNVhk+P/YF5DWHAEIILqu8x3SgFu/JUqvmNzHLNKSEFK1Gkj9fwQnsd8JpfvV/mz6YUXGBc4LDaNQ79Uwvt/EyI6jn+YEiAzjNt7ImCuUs46uUqVofH93r1xtqvpTOa9FxfdFmhT9bm2Yf+ogv8mMH6Exz3CRLaUNlj6zVkyYv6WCiJ</vt:lpwstr>
  </property>
  <property fmtid="{D5CDD505-2E9C-101B-9397-08002B2CF9AE}" pid="17" name="x1ye=19">
    <vt:lpwstr>sJPv/1S518X/Ryw/ZLIfA7Y2bhNGJ9FNHr578+h6298LdHuecatEM9hkeTZz1fRHcBFuUwAqBL/SmGEjQHl7FCH4TBdbl0C9Ar4MeiQC3AnpfsNfQy5fKxYPw880DG1Bpk0VHX5tDf3W9E9mR19KBFLsTsb8vYO1el1PrEUg/HbA8knhC4oAl2pzhDVxhYFFfdcDxk7ZRuBFddwUNPa5TgLLk39XbuNIBncWnzs/LYDBlM+uK7F/oIlH6UtA/RD</vt:lpwstr>
  </property>
  <property fmtid="{D5CDD505-2E9C-101B-9397-08002B2CF9AE}" pid="18" name="x1ye=2">
    <vt:lpwstr>+oTMMOElKTVAZijvPTIWD9zKvNN9Z8kqYrtey3jwRjlB+wZUTn+y46jZhtuPpyEC27GAh1ghB+4QC6iLbsy472CoZ0HiklW9ceqvW21UpcSoteq0ZxQ36IQlIzSGTMFIgJbPg0EZVcxCHK3YxxpYn85PbuvwfXO9xJCpNjlkcLAkBtnZ/VCjCIDzGQLaIesmvgoyIc006d1y76p+CCe1vB/SqzHSZSi4cl/hChQx0Yysquzq/UNB7bluqDwdEMy</vt:lpwstr>
  </property>
  <property fmtid="{D5CDD505-2E9C-101B-9397-08002B2CF9AE}" pid="19" name="x1ye=20">
    <vt:lpwstr>MtZ9MRAp304kbiGXBsP1cl5jZTpb6gbJC/11P6nydSHphX9m+B3mx5bueAMc4nFG/ThT++pvac3rIymi31hjS/YdRlq+Q8ylE6FqTRCNof6Enxd+qfPh9YjKBSD9vlC7dUf5wsUNreW1Ub3fhvaMFRX3HU9HQvz6QvemKA5eVVsUVZWP88hLu9ZspUR9AGkl2CFT+jniCWOb9p1R8qk6YX5xbg+QtFzH1sRIqpjAoSPXLvfQ9ywNlUeghiPEuaW</vt:lpwstr>
  </property>
  <property fmtid="{D5CDD505-2E9C-101B-9397-08002B2CF9AE}" pid="20" name="x1ye=21">
    <vt:lpwstr>F8naWCRw/tPCRYGnBU781c4b9tAFMN/lePtXoen4Ng0YmmxvERNNO/Hzq23xJOoDlpDqK9/OqWqe6ZXW7M/4J/b0/0c5LWEUIlN5dKPNNybmI+K40qpeY17qSyT6m6ENAoI+UTWgL18HonSqlcKUd9iPGWT4K7Yn7E/hfC7oSJRJIfEX9IRtvM+ZJPeMYLRnLqKmq/wJMgobjxQ6jHGiVypfZx0HhDw773aBRFTQlyUrFJWNCn25yeo6lf87Bib</vt:lpwstr>
  </property>
  <property fmtid="{D5CDD505-2E9C-101B-9397-08002B2CF9AE}" pid="21" name="x1ye=22">
    <vt:lpwstr>006mkYDSSPqahv5qJ+GoyYDT2v6ZeOzH4aFIWegezFjke4FKrIu4fydagrJ1gz6asEWjjwhz4gwnBU2gtReaYa5KVPUuL4rzMX+gCvEk/wityjBQAO9HpNtjcuCGmdFAwuMJPIO6xE6Cubobtw5iB1QVQN2GxbGsxuYBlfnlnhxNNcAeGpSjcrh9s3ow6JOEeUECGL0XcKP/v+XPsqGY2cVRQNykqztUrcOD1pZgthfQQo+eSYjs7aaSunDZx9x</vt:lpwstr>
  </property>
  <property fmtid="{D5CDD505-2E9C-101B-9397-08002B2CF9AE}" pid="22" name="x1ye=23">
    <vt:lpwstr>mDGZttL5wi53xNkZsMaM/sg8LLfULvjJJSZTgB/mJmaK7+MSbD3jPCWdDXwcdtyXlcxnnmXLvDj/TFvqqt72UyjLrslktXMrq8R4bKX3BlkqE8I5+KJeXxQUjFS9R9QH0yMUN7Pt6RA41qht4hLsn+2jo4oH9sctY2h2LRJBnEVWJul84HrhoipODFleKFUFK4vTlB10HhaBUnbgPcPJETIpfRubZzRI1YRPNaANrTY7DYyduqw+I41yRPtxs+j</vt:lpwstr>
  </property>
  <property fmtid="{D5CDD505-2E9C-101B-9397-08002B2CF9AE}" pid="23" name="x1ye=24">
    <vt:lpwstr>btGyxHJZ2hVpx8HecQ5k8X32wwVlwVTHTLKaLcyNxNaPbYbbYRFQQPemL1PErd3nAccIvNR0sB5ZFnOkefVhmAN6dP/H+ifQy+Idn0THl66NGEJcwW78yOVpSGnk5Sg2dSM3hT9k3HoxlWNS/PJFmAh3wwfCK+2LkHx5XAnwNe5ZBa93BQl34b8W9g9gfOlJbyGqpac9rwgiYeDErppuVd8U7eGNSbGfO19YNCmqmMAdIpLL5J2Xq/M/Dr5spPN</vt:lpwstr>
  </property>
  <property fmtid="{D5CDD505-2E9C-101B-9397-08002B2CF9AE}" pid="24" name="x1ye=25">
    <vt:lpwstr>9oktSLCTfykJUR0ugon1Lo1D2NmiLxwNSlP1hmhd6rd8zyy0GW3Q8P8sfPt/vRl3UkCm+4Zgvr0523Tb0LCUMGm/dLKahe/M3ZJQAITJ5QtygymfYRfCCXS4ZvPD7FZyCMzUaunw4dQOP5FoCgqS1JDsgAOIvDUaQL5tUjE5+4nEXfB9VpDkrjQz4NfTrDnTUQSefg9Tpzh9ec8WVkyCHAqiEmrYfcH1pmluPttelbawSZiJAy+CE55LsDOGiLb</vt:lpwstr>
  </property>
  <property fmtid="{D5CDD505-2E9C-101B-9397-08002B2CF9AE}" pid="25" name="x1ye=26">
    <vt:lpwstr>4aF43Jh8cilj8Pe4yPFH/2jMesvuC2mz2Fyt8kz95nOt+on8w1ZvDaAG+7l2SN4Q2JgPZbhU5s7RxcXInD4gcA0JZ+1gNnv1Dag0YnB9UbS22k/i5o9G+O8S6C09zk8wULLidMjoYV31sw+uXh9Benp+4hoZB7o8k1RxKYbAvoOmqNWLzInvN5u+Al3lqY9aD6O+BO0AipDrNJzx5r2T2xpmyjP3PUEJ1BdThLl+ApK3j89NHZwc9rf6ygE6gjH</vt:lpwstr>
  </property>
  <property fmtid="{D5CDD505-2E9C-101B-9397-08002B2CF9AE}" pid="26" name="x1ye=27">
    <vt:lpwstr>wN1ot+Nd46Hni2iauMkZJkv6WqT6qXmk+Z/K25/rFjSsEfn1UMXj+mtbYx5evw+d2iUdBxLdnwJRVrUJxToIYzqq5K5xfGWqPtIhX969PGK2K2v5PbTQMw7l7hcGGIB2IhvBSmzd6KI6Dsbl0J64zfv1eDMm3Mliza9PmrcflXYia3AFsrMnwbyKYWYhcVaK50W4Vlx6RBtZbglxJSOg2PsdTT7/H3g6g3lnhk+ms0Fb061a8pKGJMPiEXysMG5</vt:lpwstr>
  </property>
  <property fmtid="{D5CDD505-2E9C-101B-9397-08002B2CF9AE}" pid="27" name="x1ye=28">
    <vt:lpwstr>bCJ4XOW6ssO3KojuvNVja45+d1H+mnIAeJuxw3hyekYWmzxuDnEN1CSZ2j+Wvb2MAOnwu/Lzh17cLl17QKYsFoVfLDpgWZ3anOaSBEHcLXy7IypBbEBvf/LuRJkdApX98/tZ6waDZJRqojTzDdFV49XQTy9C78NPQFU/Rvmb4/svOkiRJUMIakeQlje8tkp2jwnK33fQbhjx15ZDtTeax91i+KKdrKp3k/qLoRXtsa5kCiu/5uEwvXxEl6zt5DY</vt:lpwstr>
  </property>
  <property fmtid="{D5CDD505-2E9C-101B-9397-08002B2CF9AE}" pid="28" name="x1ye=29">
    <vt:lpwstr>D88wNs+VpMKRjbPv+7DLCE4w4E/U0iaqWbtGrUAm9v7Jy1Gjfq5GdTgv4EI39/QXgLxkvTEQ4/vhdSL3Gyfj0GI4JloF/g8NRwvbbtVPD3w+9MIlA4SqHdVkqyXpivPED3X2Bshr5lYZqHmMaIogA2x6PRZUwQINqRstHJe+Ohz9ve5YJEAmA3HJPhhUCcPdljz4JyYvGaaFmhSUUVfGQWgvIhHC3OcI78xrlO+ScSh3vzoKz4BIBUEgWtW+jow</vt:lpwstr>
  </property>
  <property fmtid="{D5CDD505-2E9C-101B-9397-08002B2CF9AE}" pid="29" name="x1ye=3">
    <vt:lpwstr>8qSYBSGLyQWCmtxBw4C9WUPKd4S+BHhlQgAMVgbJlF5uXA7rYe1sp2cl41wnn4aH8XHq16CibOD6nKeYRiRy5H+Aq0Ogi2vSHeQ5GG6KKVPlulJaCzTeiL58hF+nulHiq9aPqCvFfEug0YWZJb3pVW/N0XeQ1AZewOC+Y0xGEfVTcz2+rO6CsV9cU+BIjjgrEqr+IN01nkgdScwzxZ0jxsJCWlLkQtTQjBDcajp+DAUYDewEjgIkVTpA4h0dEqX</vt:lpwstr>
  </property>
  <property fmtid="{D5CDD505-2E9C-101B-9397-08002B2CF9AE}" pid="30" name="x1ye=30">
    <vt:lpwstr>pHpoUd7CfLPvDdBTg83PWKQIxxqR4gSo3aVAlkPN2fGv5yQ4O6AGhbyMJSOTtkOcuNHrwqkV7rRvVTA2GsjS7Yd851P/A9WCC76P7u5rJeiD4KfHVqJ04QgrXvfE0HU517Crqscs79Lvw6hRkc3EXVu04ZTinJKa4cgxRXl5JZRV139xhsdJID1f4Z7ktZ+Qqld8leB3lCURKPH5sEbHVdBAhgyc2F8vIZe5rS/MM8cO0XhCjmfT3UsfwNd0ifA</vt:lpwstr>
  </property>
  <property fmtid="{D5CDD505-2E9C-101B-9397-08002B2CF9AE}" pid="31" name="x1ye=31">
    <vt:lpwstr>rw0FgV+6I7Qgn75Jo/W/hF2NMN5giTA2RElBgNZl1WJUKSBmLW6oSJndUNlF2NLmHlUMf34LF81e1FsZ0vAMoUWpKz+7h/1ZfzoBJZNBJsdjD4HTAx8NIO9OkrO6aR6msGUWogg2BxmbFIspmZi8yNqucKDJfpyuzdDF3L52n6Q6PAJ0RSIcR3leWXKReH1nM9DtcSazFjkBSP/tCMyNHxNq64mbq35CwxaOWWRVxMpJBe3iaTu+JLQHAacdvMY</vt:lpwstr>
  </property>
  <property fmtid="{D5CDD505-2E9C-101B-9397-08002B2CF9AE}" pid="32" name="x1ye=32">
    <vt:lpwstr>j0bmffbkXh2hGXlo/iO2i+erc1XE3yjxbbCAe1dlpuVaEWEvIwZyqs/mzDU3veMY6iHmCivRN1omCgOQBEV1YmgSvh8i7IdN1iKw56kBjxpyKtUyt+A+GdNlzVUYHjQYoQ+ZOrhpQZCDVu5QSQwXYny9k3z/G2ZUk51QvIh5qKMhrxj/uJF3DmnJY4ycET6K/Isymq3Xrz0IYJlUHlOYwbSETcJgqDOIJ18BcVST0+jWehkrUCM2mXzmAznd6HD</vt:lpwstr>
  </property>
  <property fmtid="{D5CDD505-2E9C-101B-9397-08002B2CF9AE}" pid="33" name="x1ye=33">
    <vt:lpwstr>LJgNB5aMdGlStMUfUcyR3mCsAp6oLUiePqHUcAwkvDa85M5matf62USQg611AM6XgMGmZ10Q+NakRKPICGD8cJVr9apJK4p2+PkHtHu7+1QhR4ZQzM/jXECBFRvHCBhAag23Bsmf+XO82M4kP2atQPST1yPhqKxZ3/QbbsaH/DxOEXorTqb/C8sPi8voYb7FJJnmUjnVwNZkcivE11R+IBXHcmCxn6fN98WzQjO9p+M/xYyZk6DyK3sDBK38WIe</vt:lpwstr>
  </property>
  <property fmtid="{D5CDD505-2E9C-101B-9397-08002B2CF9AE}" pid="34" name="x1ye=34">
    <vt:lpwstr>K+ANfOM8pEpsN446eDB16W8FTxdxPOsISluYRlPFPTA3C6NsgOzlT92zzNKOl8AdSIF2EoMC0kHjCzex0BEAhZJivXoy54T0C8ojbKp2c06yat4UgO6kvopdFPfRjAAz8ENNJAV+1DfpjtK2Lg1vS9KsHlmSzSjVsZ/fUb5UlAiOMnd4yQpiSqX9nnfNULhuGM89KBXKNROVX1CLGB49ZJPmx24GDxBH7JLoGxQUdAN+iBlFbfnyFzK6hTuuumh</vt:lpwstr>
  </property>
  <property fmtid="{D5CDD505-2E9C-101B-9397-08002B2CF9AE}" pid="35" name="x1ye=35">
    <vt:lpwstr>89yCJ6GUD1SBiMU7KdUSsP1t4Fpnc7Rxh/p4WDnyp5AdEgmgukkDQx6s56YsIhS09CbUvgQiM9lLV3kBoWH3xEdCx183I9ZxNY0CugGiZABSGN3JS/7q1pyn+TCr7lZWDYncQvjh8SDinRw/wRZw+FmZAM/tITwF1LOKuRMqpaVlv6wgjNSUh6i3cZ5yxEeArw8lrRbfeKpGxRyYZd8z+9LAXCxm+shvHE0AYnfaiv2taGvVuZe2KwlcWXntaQn</vt:lpwstr>
  </property>
  <property fmtid="{D5CDD505-2E9C-101B-9397-08002B2CF9AE}" pid="36" name="x1ye=36">
    <vt:lpwstr>NKnI1bW9LOOG239tdoOvEQy+PCXs46B2EH4sk+QJO/tqfGoYC1pWsBAeaYUyiXFEcYTtH9nLgOWDtKO2I/kqPfacDFr0bT/QlYFXnY8iw/SoJLPp478Lub6oasrU8Rk0QsjfhZJ/Cusugm9xzy4WDUyJMI9H3whi7uIRjoKZ25tClVf6WAXiYE0avIR5vM3kDykJYySnRuwZy9OWjEVT18bXneKDr7O6f2z3JPdR7wrcKdQYhTeVEFX+hGMnJO5</vt:lpwstr>
  </property>
  <property fmtid="{D5CDD505-2E9C-101B-9397-08002B2CF9AE}" pid="37" name="x1ye=37">
    <vt:lpwstr>7TkYwE+MlvshH4xZ5Bzh12FFjq1bqOvNNjbp2IH/3WJCDBtVRGrOhPAHYSpwMHoexklSTndfefon3KNHbAdc/FV1Co298u8/0CbLfHtWdWlUXYy1wZ5k6MQeP/vWHreqtoPI1/1I1xEAosu3daGMmGT+UIF0eI5/o8SucflJsiF2vXSP0FVwDKq4dVS2yWhjepjz9Jjj8psp2ft4eW7goX2yh9TgcHdb0xw09mKtUW/SbsE2JQXkWxUn88Nbo7X</vt:lpwstr>
  </property>
  <property fmtid="{D5CDD505-2E9C-101B-9397-08002B2CF9AE}" pid="38" name="x1ye=38">
    <vt:lpwstr>47KBJxcecG4Sw9bYFd8QcSvs8mJlZgtB9k4vkZgs7fzz7ixEX1W/wJy3p9A0Y5od3SHcw2jkMMKSRBTOStDOPTLiMBynz5UY+eJE1H9azxi+wrMMXfaEgZk0iILNHm03njT/YNMV1fftQ1dfXdsKjTpADEPXc9pvCH2xnF4FR4ttmG2KwdEyFZXNacH/nFHRe4lCgdNFvNhfwfKWto72x7U7ejhXx1h1pxsqElUBproeV/M2gSVG1S3EehYPsDR</vt:lpwstr>
  </property>
  <property fmtid="{D5CDD505-2E9C-101B-9397-08002B2CF9AE}" pid="39" name="x1ye=39">
    <vt:lpwstr>1mUnum7Lx/7Sx0n+dCMHia6lbCB/SG7S9bj1XeACfuOAMYQTmuFzhK8YVfMTRnDl5LeVPH1kKhg+io8s+kARmIKbkDAG6gLje96QCFIMI0aeux7xySzlhQa73uGpZ6rDZOis8zn5NIhNzJODQBoxLC+rjbdCgyMXIOyNgaCEj1fkk2jmJRdHwiyckRv/dK/W2u8Olxeu1lt8X8eUL0DvSjxFqWBaTE3ZAtQPwbFjic7T13meI51OVFzuz9jjj9Q</vt:lpwstr>
  </property>
  <property fmtid="{D5CDD505-2E9C-101B-9397-08002B2CF9AE}" pid="40" name="x1ye=4">
    <vt:lpwstr>wuNoZKVMOhzK7SGv3uNG6ejjf5k7DEBzxT4DdK5ZRgY5BtHPUZJagugOXgl1I1q01lpNBZyNCRo37a3m0sunTns38GZt/k7F8MLtaXbfoM+q/JmWNWzMVr33DqDB4jcqYj+sXDYZaBfQjuhmpCx1MRhqUIXh3+Hi63Z4ItbQ+cXL124pzJ7uEFpoK7FyysksjoyWI7dlSp7/MtKlqEzy3DrYftV0N9r+OzkV7vMKHFb+++Y6a3wqbdPyWri+JH3</vt:lpwstr>
  </property>
  <property fmtid="{D5CDD505-2E9C-101B-9397-08002B2CF9AE}" pid="41" name="x1ye=40">
    <vt:lpwstr>lNbkmXcBCiWG5LPNjpMlpIUtVvTPYDMbj7EqQHvboV0ixwUpZyRPEA75bHUUzcDrCuzM9b2NQ9+aZ7Eoy/wms9G3AdMP0s0cR+ClkjP1+q+3rvCMHLQgyPWxpuYn6mlHmPu1g/vFYkSKYe+izKC1CETDG5R+zRaUFpGlptebWsnH9bnODBZGsQPCf1qp7jtsLpjjQ8iUgfLmPAa0yccnM+yIHkMOd63ODQ+JzPvi/Etr0CIFrh0kllW/P5WDfJd</vt:lpwstr>
  </property>
  <property fmtid="{D5CDD505-2E9C-101B-9397-08002B2CF9AE}" pid="42" name="x1ye=41">
    <vt:lpwstr>bf33MM5vOS4rDbScrnRevHNAD9ek36U+xUpghAdKBcKBxlLF6bQtiBD3xOdPz4qSTuUZSeXoSUaDtF0sZ1+9fUuCj0XSUL8ro8I7nLPStJudabVjJydaxf9BDfjjuU3yf7+9FztANgaqSsoKNUmq6IZLerXttxkUMd6UibgJ0WhFvKULLDiTk3H7JuTQJZVOMtj1rBgS797TSh8FkORTAj3W2jcaj7QM/nmgtZMIKcDmojBnjA2H8wFnh8ALKfm</vt:lpwstr>
  </property>
  <property fmtid="{D5CDD505-2E9C-101B-9397-08002B2CF9AE}" pid="43" name="x1ye=42">
    <vt:lpwstr>i5rAvfNUSf0l3AwA3mLiFkvXIyAc1yNVrpm+urTAJobGheQAVxKSraoTR8l/DlXUqiy+rLrEM/wz4J3PtrVTPTvtKLmGJ0xYsroWMqWCeZtD4dXfdC+A1RwAqvMfVXt/3nuSND4GQZBMOZdiEOmeG4L5ougDEJzKL+fFQBwqd4tmLbS3hkNl+qylncS9Q+QIcmxGdjf7cIftCX5NHCV2EeyPUECZt5/VBNy7b8ahEI8npKKi8UpPkNVhAUFnZn8</vt:lpwstr>
  </property>
  <property fmtid="{D5CDD505-2E9C-101B-9397-08002B2CF9AE}" pid="44" name="x1ye=43">
    <vt:lpwstr>AVvMKiwisp7voUdBa7YhPqtpRUi0vJWATkud3ng4LHbCjrW6rnVFih4QoLnZ0fJh/0aIpB4636EMOkNCXdg9cTG13JtkFyA5cRDIREDHy1xBpjGPzAthLMyiXhI+xb8w+jYSNkJUY2XCUrzE5hGtE3aQyIsLcBxl+fPFwnJCrX1onmoRwJvvel1OfneV/00ileVeC/Y3oTWbW4vFH7pOQ+aBrR6NGRkpSSx8ZPdbWU92c8HFFLRm98eYzp2Ca6o</vt:lpwstr>
  </property>
  <property fmtid="{D5CDD505-2E9C-101B-9397-08002B2CF9AE}" pid="45" name="x1ye=44">
    <vt:lpwstr>gixRbrDE/H5z4r5CMsD215pz/FZErbiIcyvO3JlrweQaUsmRNOVDVrS4HKdyvDu7VK8FL0Yroj6ZfDztRHTavqQZceQkqIo31frqQ6JdAjinsPzDxfk2wb75DNIl/ewP8Eb6S2EKPM5ep4hzU/TvcnxnhWxTprq531mEbzJwVB8N00CAJZdbgtCbOZEAPjlH8am91H4nHZL3bJbUawcytxp4+xMO78qMVGmo6YqZip+u/26LWWnQoxMhj+rWHkx</vt:lpwstr>
  </property>
  <property fmtid="{D5CDD505-2E9C-101B-9397-08002B2CF9AE}" pid="46" name="x1ye=45">
    <vt:lpwstr>rTs/hDweap5YecuyQdEe50ETRz5HkScHiSJ/D4he0n59z6AdL2jDi/XhBjfSXEOQdxfMn5aBrmVYZZrzC+uZpaOUePouqiatMFZN1NDXPFkSPEDK1g4Xn0oP4L5XPox6/7qIq4kTrqDBJrQy3EkdKRdKUcrO6zzAyCSzZFox2lYntyE7CK5hgV6G59aHjtG0L48RHshjeFUe6HE1Ky4PBe/coQLxrh2maeFF/okkZJierwE5NjMzpTQUHtZNUkN</vt:lpwstr>
  </property>
  <property fmtid="{D5CDD505-2E9C-101B-9397-08002B2CF9AE}" pid="47" name="x1ye=46">
    <vt:lpwstr>PshfTJOROC3vYdqRtcogXPP2cK+XP5mdrQIYDkYBwQ4NihAzAsID9oMmVwcq3Di39ex+R00uFDImwnexamdIUyW+XoCKO+BjVhMB4Lrcm9rRuW25aO1pRkzOD1ruJSvOQe98sO60rLLlDCNHD/3jQ29AmsiYQUaUTo7OeXSGUoKgJh2I5o1F6/SW4XmEW+AiVZqHpPCb2vyXF8SoTp5jK6aXYQ9HeudK8bkcbo8iSKBG6PSSe0caFl0j/H2iqTq</vt:lpwstr>
  </property>
  <property fmtid="{D5CDD505-2E9C-101B-9397-08002B2CF9AE}" pid="48" name="x1ye=47">
    <vt:lpwstr>nx1noeGSOGcqH+6gKykRKKCoNNzoRZ3CPtwe6EV+ll83mzUrp8gcHvOtV2A4KT6UvZbfzpqbFGu7lYovn+fhZySwvcs4I2RoUVW3fJsXx53kOk7BWjoaoN+RdIKyi366XcaIfIJMLu/jAATI7C6zfEhoC2bBSVQv/gvrS3P6AsPQTzn+LwyBdT2+sKG1cNgIhzPi3rZymYcfABkZ00A8Z2yeUuAbyVWeIzxTNJ2hHLzFV/k1GMw4H0Gv/KFPNCT</vt:lpwstr>
  </property>
  <property fmtid="{D5CDD505-2E9C-101B-9397-08002B2CF9AE}" pid="49" name="x1ye=48">
    <vt:lpwstr>qA9Dz+pkMaJ3l9kto6UiGD+N3+/wHRuGDj4MlHqbmwXquOApkE1Ft7JUYW4lWy59qYCcIYgTI+jedrMVSG8Fgfrwu89VNG/Ke8STr4fjE3Of/qpVXNq3o7nkVRX69meAP8nE5bFLYhID5IicO19+BUmRHBf5SqCcAtPW7ufYk6kUoRgymsS3hK5QtX59u9q+iLoswLMauOUeovVsbBPpMxTMSH8EOOEzoHfNVk4pDcCnAUBMCobFg6iwK/6Y6Pb</vt:lpwstr>
  </property>
  <property fmtid="{D5CDD505-2E9C-101B-9397-08002B2CF9AE}" pid="50" name="x1ye=49">
    <vt:lpwstr>jPIn86gaq0FYZoTjEw+Mpv1Vt9NbToKXcI2QBfoqT+6QK/uVzgDseqLF/tLlQkautkTv1xTCj6YdrenqT4l1Oi1f5AanGyd0BNtHHKIoaSa7MXQKBUnhTQqZIBBGAOUtT2neitje7eZP6qc2jYuC2+HxeeAUezjnwE2JpdNerrbCOa0Dosi+T/sb9FdWu53UfTqdUtbHqh+o9fz35H8gJy9rS5Wh81Y/LZGqdrxovi2qA1zJEsCb94OrXIoGc16</vt:lpwstr>
  </property>
  <property fmtid="{D5CDD505-2E9C-101B-9397-08002B2CF9AE}" pid="51" name="x1ye=5">
    <vt:lpwstr>kin85ee7CedqC6jXZH+DLIz1+pF/BFXwt7/tutap7z8h40feyUbfi7qKpLWZ71Ypz+4Z7xy3Ubzo4vLHw0KHQPZHeuj1m2Abo1aOplhS/4uixr7gZVflhM60X1uis6m85KUHbewcIlzM+ws5zFQ1j8qrcds8eBxFRWUqleTnygbhSKKmFrBFh7Ew4SEnjAaX3e7B7WugSfF2d6PGHUTfBoWZQEJ7oY31inoz23NF0gozSTxe12LGGn/JylTc/FJ</vt:lpwstr>
  </property>
  <property fmtid="{D5CDD505-2E9C-101B-9397-08002B2CF9AE}" pid="52" name="x1ye=50">
    <vt:lpwstr>J5YRESsn/ugWGLx4/T0ptUSpaWOZ6/annzJWNXafpWMSiHK8KTv40B61bLcHJvuFiqGjLaWUJh4b6VQhcrDTApCQn4bJ1HPqX7fYSlX35H79VfZlNwqxk72Q241FiOC+mAOQ5EuLqLjiaMUWOUimtkzuO+CKl5dJ5xdjCK+LL5ANr1rtdRwpqf280gnaFlGr7LINAaJ1XJhRFPwlS8Yu6ormzuYEudSnGTE94aTCHcdpsiwXT/BvEax1VPHx3jG</vt:lpwstr>
  </property>
  <property fmtid="{D5CDD505-2E9C-101B-9397-08002B2CF9AE}" pid="53" name="x1ye=51">
    <vt:lpwstr>sLrvrpb3Tv4HBo+rzcSrrZ6/fKjaPTn44TMQGpkDRD19FToDxgUmg3Rt+6HVSclmcpaKxPSkmIuxAsuIexECD11dnTVaYc25TkmtQJSTwOJmtVzQlO5wmJml0jooSZwwWcg4cZ5HMyjwMNEYchaATdL3MLPelIA2DTwMpX17Ur6wQiIHGoN78bhzZ2rRP5/QC5a6fxls/4+mTPhgsY21sv8+FF6E9Gy2HVEhiGy9FuZ+DdmvDRyGe6ZkXX+xpY+</vt:lpwstr>
  </property>
  <property fmtid="{D5CDD505-2E9C-101B-9397-08002B2CF9AE}" pid="54" name="x1ye=52">
    <vt:lpwstr>L2Vmf6909HwQoITcKRXD/aQirFSQKbYikhN2jPcOBZGcXdvtbaEakHRtAjht+e6+IIY2FLXenMrP8js2waGWOtc53PP8PreWExOe2giDrF+MdWzkCfvgfZJs5j6/3pc6/qSclcK/pk6KacocF3VguSmVjXaqoNiw36jAbqy4TCN0jaSvB0gYdyHY5enTkqQ9KDvRR1UwePCXYaG1+/+XmVUr10MTd/+m3KBJVQFMi1mkg9JOtS0VqlsuucAKYhR</vt:lpwstr>
  </property>
  <property fmtid="{D5CDD505-2E9C-101B-9397-08002B2CF9AE}" pid="55" name="x1ye=53">
    <vt:lpwstr>LtWeS3wjI/J4LFwT1J2XBlJbtOmjELfJS6uA7lXxogK6DxYP5VE37aUydhySDJOB2PfXxZEIxwdvKH7RcgDJKZCShHHg4yH00FcQD7eg7J/wo66gv9umnL0l8ffX9EvlWZOMMeH4pmPUV3bj8uWy1pjpWpGlm1z+1MVkplHBeLRxt3B4w9MiNC5dpBKmueNtiEE4db8oKtG/8gVm93/sEGX3ZURCtD8LbDPirQXXTBZ9YjJKhD4iUJhjtIUSFzc</vt:lpwstr>
  </property>
  <property fmtid="{D5CDD505-2E9C-101B-9397-08002B2CF9AE}" pid="56" name="x1ye=54">
    <vt:lpwstr>GV+ZjO0PxQBvGzabAlFnbh8zzSL2JzvFrbYtA96oVxZ19SzxdrRouv+F23EjVq3DfBb1t04E/2MTxQxXw08vl0ezEuiMK3YpgQKIfPUtNBZjAsIo/CQ8velGqKo+aovkoGnxqkC6weidDu1eNiFLmA8a3uOgzicyJJbfp6Lxm02XTKYkVB5BKBHnE22/lq1OJdSNvHo4oVBWMd8UD2+Dodtvd9r33oRbDYKKp2eOto1er7Cet7ylK38kJexVSHu</vt:lpwstr>
  </property>
  <property fmtid="{D5CDD505-2E9C-101B-9397-08002B2CF9AE}" pid="57" name="x1ye=55">
    <vt:lpwstr>qh9wdWNklffiI41yMVbNh0pA/CCr94N960USko0lwv5NAzZaYWD37OU4bwQX49sPuaPXyMYz6yGV928arUyWLMNJgeEV2z8+NmtB5CTrSDaSHrUy0LgjdrX54bq9ZO7Y+dfNJ3URqKH/Vpc/NfPqFTxlnezdumUQFDD3oZlNb/63unxcB3iscLYWOzyi9bLwJs6TQHpqe2907gsut13B4a2Aj/G09FQSG7yO1dy9hkc+gLM3rmHUbG16vNYAMiE</vt:lpwstr>
  </property>
  <property fmtid="{D5CDD505-2E9C-101B-9397-08002B2CF9AE}" pid="58" name="x1ye=56">
    <vt:lpwstr>IKO5SAHNenx8yQUxcgNEjjqLOo2/nwzZ+kE5zo9hl7jgNNvyZW7wEuiVkDns+biU9Dq/U/Z1c+Xhlt+lTYJVjZnqdcMEbsFUPUtuAOOdgoxY7JzVTOzu4feCUsg21Er9ANuonXrmPqZBuvJHfxh6QJS72BxJUdyLL/Oj0WITENI2vWUnPZHkS6FieGBkZ+8glkHC/xfLiGFxjbrTz4IiEtIbW9fwz3nzC2AIbp8uolIzTzJLVa8YO9xYnvcZFP3</vt:lpwstr>
  </property>
  <property fmtid="{D5CDD505-2E9C-101B-9397-08002B2CF9AE}" pid="59" name="x1ye=57">
    <vt:lpwstr>Vx7W5+eyOFXvcroCuarIh4ngdL/FtK9G3dfyeUusoDQUkDiVT8PL4Zoy+l6vb/9g7/H36WuJl2xCbn/36gQ8eKTD869Rt4kRv3ztWqvb86zZnYzHm+pWxqjVxhaINN5AXND0Ngnl+tgFgF41dV8IxdLcxxuT4lWyVB8rjV8JdoWMnbB1l6hg/H2JwFQljkLZdvSeMlg3w6Bc1oX1/bOF+w5R+vTFNH80x5KDyiBFooq3thDFvBob4f/A1QHCFDf</vt:lpwstr>
  </property>
  <property fmtid="{D5CDD505-2E9C-101B-9397-08002B2CF9AE}" pid="60" name="x1ye=58">
    <vt:lpwstr>ytUuB0qR08Lcbsd/bT6mQhNFj5CuGejcq+eDc/5LyW8GthCn3/FLTfMzeSlJi2JYnuX6HXpv3SAuVNezVoRQGUJ5Dw+7ONRyJ5RY0KCCAYAOF2vg9/N90MZzYD0IaRA27olcX34HdF+4R+fpwNK2z8tN7Znom4t8PD/IM/mhdoZ8xHUuDre8DCCZt68gMIz4pQbGx+QOsHvZ7FTuvPg5ZAb81mmzfavX0URnKgbEGprwaJYvbB9usu38iAB4mLO</vt:lpwstr>
  </property>
  <property fmtid="{D5CDD505-2E9C-101B-9397-08002B2CF9AE}" pid="61" name="x1ye=59">
    <vt:lpwstr>h1KTVJ/5ggPm7SGqlI21zH+CMei1jEBl0XltHdKbS4r6rA4/1Z3W1KHHx4S52bWWHa1wCpkxG7JNLqY41oXrf3gSQF1Ddk7ZrN+MznKBWawYzTXX3gxgvp2P0SSk6H7YGA3MLqqlEKchv6xyx/GYLZ3bcg6hSwtaLF4m/seWNkIaqgnTrWYMtlH1tKB/Pr0JmR9Lp5X87xV935HtK+TdAX6GKRiOCrzSffti9lwysToolVb5BnkFGet20MrG5Is</vt:lpwstr>
  </property>
  <property fmtid="{D5CDD505-2E9C-101B-9397-08002B2CF9AE}" pid="62" name="x1ye=6">
    <vt:lpwstr>PkhIUEkadqlmEM5kbXTaJ2md2+jBlE1Zhu99kXCuvsoo9BqYvaVF+57tCanRoV85hVBbyS90FJDpgmYDrdTO85OhE8pUy/AMZKLk8ZPj77l8fJ/Or5fif4JKcqRk4JVuTFpvm0dgdv9Dpns4+BXWqxGwCYuY4BF2faU5QvmaKoVIsuxBE7Ml4Ng/jdfdab5+wRSGKhqoB237fimVKRku1UNVLQqikPSZsqhfZjjHalqR/a4X8xDHvQ5vKAZzeI3</vt:lpwstr>
  </property>
  <property fmtid="{D5CDD505-2E9C-101B-9397-08002B2CF9AE}" pid="63" name="x1ye=60">
    <vt:lpwstr>0Wsu02nSO1dJ+gtzmSvJQGbnH3UZpjMFyG3i/V8E/5iLZPuLr4zpA9F8Zx/JeBWzxB1XhkZypyB9yJfjQlFF7IkC/MOcPNuKfjOJImht3uedX7AH94+6SU/qcMX8sdHHnNe1VVxeiMbY2fvn/Ckhi4PP5+F8kJUunEGFZEwKJWtN/37lhDKO31EZKxfvJ29YqS9NS2qOZYbce79J5AcJ256I/S50iZ5qM9sCPlngwIw3csB2jHAurzpDP1KxGqC</vt:lpwstr>
  </property>
  <property fmtid="{D5CDD505-2E9C-101B-9397-08002B2CF9AE}" pid="64" name="x1ye=61">
    <vt:lpwstr>VdiShI7ram72W4g6KFAhR4wI06czd8WspL/qFUA7bwEJHb2gxcahAqthy9p2B5TVxX2fuf02XIvkmm5Vz6/ObqGbsU0xUD4JfgQf3XHf5jsaiw6f7gI88xfsAbEQ9Yq5z1hBfugWoFdDD3sh8A9FzRZ9TiAhrkiHkolyk7dwQZ+X/5s8s03JhuXMz6vA8YNVLuw8pCIsnRkLFyu9y0DYshelmfzzxKv0s74r22ULGC7tAumJqwnRtHDirnkmp/E</vt:lpwstr>
  </property>
  <property fmtid="{D5CDD505-2E9C-101B-9397-08002B2CF9AE}" pid="65" name="x1ye=62">
    <vt:lpwstr>dMow9R1+u3p4fC7ed3c57uC/82pVKYWPvSx6/6rGn2qQCd9fdbFHCnbQ4n/fojjAm9j6BZjE033e2IxspEjX+jun5+758rqi3O6YkQ3dnShLiAow+gCCSP/T+RRv8yp++K1cULN7fQ/IAG/tARI7KHV93GFH2i+hxchCNTFEvUwxVV1No9OaoXgEsJUicrUoz4wu6b17gFBgT2oF3XatC6W47vj4iUdxCnapsTVnG5N27YfG1wfNwW6MMTyzcsy</vt:lpwstr>
  </property>
  <property fmtid="{D5CDD505-2E9C-101B-9397-08002B2CF9AE}" pid="66" name="x1ye=63">
    <vt:lpwstr>g8fm1guUfhF9SLgwN7YC6OYS6JOeo0vndQSysdhWPOUnHY4qY6/QQL5fWMxPzFUCGPkA298+YDH+/lp3XbOhkhHUACXyMwwHH7lF0WSymUfzPvFandgTrPJCv9Em/O+h9SOEkHzyT40vhVeL4yNUnyaP8pcK6cK8zDtPTxELhVDfNLFRGjXMjOUhSWZ2wNvpo+LLhEf9hB8NQu1feHSVd4lliaN314ntJSxDSRTM+F5dJqYHaAIWLAHk9BgmE+9</vt:lpwstr>
  </property>
  <property fmtid="{D5CDD505-2E9C-101B-9397-08002B2CF9AE}" pid="67" name="x1ye=64">
    <vt:lpwstr>I5oAAxTycBRzDCY9vqQ3wHa4WO9agvs7QwmttZ/20y1vd8I9kR00RR6EJOCLSa4kdKWk9NNgPCsoqLpTgV78ZtqMIjKOpeVYhN5QYYFl0YPm/kQcoO22CPiBqm0L/vorVY3lbR5PUtjnTBjSHoFnH4aClmx0hDqVfj+aDfAqtwspjyOL9AlYUIUvFLEISSKpMUfJdG3rJRRYsQK0YbFLvk1mMolLIq0dgEuyytdNj8SvujfhBznR9ZVk81p/oKh</vt:lpwstr>
  </property>
  <property fmtid="{D5CDD505-2E9C-101B-9397-08002B2CF9AE}" pid="68" name="x1ye=65">
    <vt:lpwstr>VtuYfrZONH3KMdlo4yy5vHQK3hzV2JA79ThYvL/xiC/AhlR31K2Q3rmQhY6vGgkkmosP0GtfFHNTKYsUfGWUS+NHJk/aTjG5+GJx70dh6r4qFX8m+0FunHE1JyjA+uxEUgocn409mEDapXT9OOoKCwLgyF7JMfjE92mAtOsNpCjOm1lGISGC84vZb9hVZF79Qrao/Px6YTefeciGI5CkFHfQNdEcpgjWGGcT3n8WDIw0/V/q7G/HulKSXMtxat3</vt:lpwstr>
  </property>
  <property fmtid="{D5CDD505-2E9C-101B-9397-08002B2CF9AE}" pid="69" name="x1ye=66">
    <vt:lpwstr>lC/kymK4XTqdZOtxN7v+hcsicEHBnW2RasCVUgddpL3iA9bJuI7CqQsaZRm8Q6SRqT6cJrmnTyH/WVpu2HHNi00Kggpwily9lOtQs+X9eGP1yJt/6IFFPg3k3M3Sf5yENcU8CIYvnEGV2lXaXDuxLhY7t7cdshvsIZmIXUHVoM1Q/1IPRdzuhfBWetLKsWRdEPIsAteAHu7mQ4fXCXr3/cvAN6s9acY1AUAywnZD3rQQfLfuIrDjFe2lecNvGbU</vt:lpwstr>
  </property>
  <property fmtid="{D5CDD505-2E9C-101B-9397-08002B2CF9AE}" pid="70" name="x1ye=67">
    <vt:lpwstr>fugVUH3qO1eop7Trxalsbt3Sj02+4NZR4BB1MEpt656ds51Ek1YsAXEK31rmeVD4Rib9jKdMEVOuj1cv8LOYBZsWZ9W1GyI5qoJ/H3JhbCYjo775fTxi8yyQ5YwIHuZJLNMkVkJfC8qbztYLbSqvDZCo4gfhmN6JEE7mIJcO20KhLivYvP2nZKUEM5W/YMEL/rVmrETcTZa9dYi6JQAYPfVQUdbX5Em1gHzHg4ueRV1DYGfKVHmjnUTyS2f5skk</vt:lpwstr>
  </property>
  <property fmtid="{D5CDD505-2E9C-101B-9397-08002B2CF9AE}" pid="71" name="x1ye=68">
    <vt:lpwstr>PYphU5EimEIyQ4EPeaMFHCCpQ/y8Scx2KIM8+Ef+IYnx6Y8HNqNNpk5cVn4wgxqiwki3/uhI1Z5dTdD1qCjRGpldM/pKSrIM72FoEB4Udwe1Zdvu3IK1wUrNF1exKA5KmA8gN/o/Jw5gFZ8tjMEdqqCl61ILwpObyc1itUFS9xsbgdl8mFXpsits6v4r4yACzNsDvmVcBQNzAwRnDvkT5Ywja0WLWANSKL8thx1H5rKV30dgB1Er9Iwf5Ucwcpd</vt:lpwstr>
  </property>
  <property fmtid="{D5CDD505-2E9C-101B-9397-08002B2CF9AE}" pid="72" name="x1ye=69">
    <vt:lpwstr>tGvTHxffOQO5Xb8OWDm+r3nx81dMH5/Dh8r3j5czfIDQcNnX3XkXn7+/42frKdB4vqShPwMZ8kmSijaoTH4Jgy35w9ft3flczsJRnaKruQ7WgV0CPU/Vc4fzbWtLthVKKC4xf03xhDcBjOobrEc1Pcd0SplkQbuKeewTiZa5bMqT5h8hLygmVZa6UavlkeA8GOZuJCBpRnIcaT7ZW9XOtWTBSxSNr8UV7egQ2Ph08vrhJYwLcrJ3EoCWudeKaDR</vt:lpwstr>
  </property>
  <property fmtid="{D5CDD505-2E9C-101B-9397-08002B2CF9AE}" pid="73" name="x1ye=7">
    <vt:lpwstr>hB7H/rxi8Ajk+3JCGVZUpy0ktk0t7oUApj1l7jlBdl9efLRNR870snYYVm9SUZTnANEDZer5BMyRTe0hTbM8TxGEaZqeqkhI5Cw5qMf2hvlF+BDUV46x0mMPgmtR8G1w1p9qG1YHh0s7Ma9dVV+HD1JrbyL+s8NOgW3h+YaCots1t3zGWXCwE3NF1qcKfUz0lRsg++kQIGBOExmc8wT4+ZQJiEd4PGoOUAVy1UyuuGrS6uslHV/tqa1nu87nvN5</vt:lpwstr>
  </property>
  <property fmtid="{D5CDD505-2E9C-101B-9397-08002B2CF9AE}" pid="74" name="x1ye=70">
    <vt:lpwstr>g9pF2qjhF6NbIyN/SQ4ByUSGE87m/wet4GP/HJbt2PUKtmJ4Cvzn2aXVnK7QUO247An5wS11Vo5fn9ANaVUP3gur5d2b7DH6aobRIxzDAOdft+c/bJVzLg3/PGhkKsC5r4Uwk6LiUgVWUsggWDifpBTtNlhK7BHOprXdYkoepAvLIxgE3T8bBQtG36S5EMnZFbcRfDHxbzXS8oSIOfMKlRPB0evLgl0as+9WO+aeQu4BzPpUhpU7f08VBe23imI</vt:lpwstr>
  </property>
  <property fmtid="{D5CDD505-2E9C-101B-9397-08002B2CF9AE}" pid="75" name="x1ye=71">
    <vt:lpwstr>OfkwyptLMiqq/ybKnTwuZljVHWhSckGJt+L+v4ag0tEGY8tyimlahApUPbOmWevFeerBbTPKxwO0nNOY1LtVdhh3h9HHI3raYSeaDeWT/i7fpR5zXiqb2yHM9qxhbGwSL/vihGLSw3UnkuWvyqMyNPPkIc/yBDUv2zHpYGcKhEWAiYNNP8wM3OJzSPupN93AS9oYi+yTnAZHDwHIERLsVDHgbBva7gaFGN+mmNWsaenPy6ZGPQCcOeQy+YfE0In</vt:lpwstr>
  </property>
  <property fmtid="{D5CDD505-2E9C-101B-9397-08002B2CF9AE}" pid="76" name="x1ye=72">
    <vt:lpwstr>pLJPN/LV+3vn5xF1bSe0TBIDJPHxJuD6SG46+AIGW/rRZvhZl8qdGClgkkoVDrvS7iyTXY454ShvxzGhq/niPxr6e1Yf1U4Ek5a+V3DagMC4lwwgEGPdk23ZgLkh0WbBMaUVFJ98/6uXEcy4e5uM+A+hEk8CPQZXNWseVYnlTAmFDRVDt4B4N8Jb2RVmIxyqvmAprji9X8H8IMkTlTuItww+/zZfOT0uBhomW4OLg2BNuxRdzynCl1uxo0geNP3</vt:lpwstr>
  </property>
  <property fmtid="{D5CDD505-2E9C-101B-9397-08002B2CF9AE}" pid="77" name="x1ye=73">
    <vt:lpwstr>b0zcngOs+7oWZQSDKAw7PA618iUWcCsYClCKP38U/RgPO07yF4TGpdXZzdDKfUHnepdJBYDXrZvAgU6XOMeWYd/eu3NK1sWddGfcqmoap0xrAGu2SToUWHBoNj6e9Ut8/pDN8BwI3Jcomh3UH09p2RQ5N4uAPYBiAPh8F/JMOYEjV8010hb1q45KY+/qT6J8KKsksdjv5nKyR5irzCZgyXtJzxCG6BN0nZj/tRrCxUFCVXUzKzSRTAG63mt3YKn</vt:lpwstr>
  </property>
  <property fmtid="{D5CDD505-2E9C-101B-9397-08002B2CF9AE}" pid="78" name="x1ye=74">
    <vt:lpwstr>UdgtmwpUuoGD6mC6b9vEZkRfXlSzpz54KM70aNwsYYy2VfuWGzjz/1/0QeX1xcPu9vYGR6kIk/luLe0DFnLyMerTKVp6mp931907L36hgXWFEOM+bciQ7XWKIG5s/ubud6He5c/ccHMB3wUcVt0mTCOIs3k5iYO54xXovBdIV+QjPlSEemzwCpcXCtdwOR3oKa+6HcQtS1TNgoVXS2JFWzcZ5q3tFJDYO3BchAewvztFS4N0vSlfVuzk0mD0ZAh</vt:lpwstr>
  </property>
  <property fmtid="{D5CDD505-2E9C-101B-9397-08002B2CF9AE}" pid="79" name="x1ye=75">
    <vt:lpwstr>0jSn4sLA/gvOxK0vh8PWESjPlAqpisQRXdozkzj974yazRxnEk1QIh6EtnVXn5b/YN+7fuTHVSsBjKBIOQ+N1OrIvHIuUwp6eMJyyNp/8xD3q8PF3PEVqgt9RsnHRUoEjYQAkk7Uk6DDQmpQOLWFOliSN/jc1oIaJO3NznJPES5TsOQ/F1Yeb/jdk4X2pW+BiHeeAhDJViDse07pGc/kfvJA/4XNzif0uSbhZ1G2lI45gRLA08MKgdeeW4rfffe</vt:lpwstr>
  </property>
  <property fmtid="{D5CDD505-2E9C-101B-9397-08002B2CF9AE}" pid="80" name="x1ye=76">
    <vt:lpwstr>Olv85Gc4pVhaEo4NibTjbPZH+0rKuMiE94zpoifrsbN5bNLK1wFVUDY7pOKS9EAJsjLMfVibuaG4yeg9HutvP9j5N1jx3mhdieB+toybid/iWxO53Fw183EZCOxcqSQszI8/4jSjgMHjbsP8YeTHYXx6SMdiUAuZl6ZpPliPIvQiDgdEjQFCRGvP3RmNkp6YXz/1nWbKbOzNCZf77jBKovArkZ6sCrcacBdLbNO3wtT0woKOePFPqyXmGMDur6q</vt:lpwstr>
  </property>
  <property fmtid="{D5CDD505-2E9C-101B-9397-08002B2CF9AE}" pid="81" name="x1ye=77">
    <vt:lpwstr>CaoEgjcwScs2allfO6yiN9rlbX9F/w8Dwiw4YMoMiez0YzwYs0gyNXSfHGW3IvFWtgoloPZLDRmpu2RLmH8z9GWaNviQSz4MPene19n6E3+u9azG9Uy/UfeXIywpHQR3DqFt3rzUv5yPGTHk1pJ8Qe5FaOLNSM00dqxMGcyi4W17q7JiFjY+MFjRfe5j4AF6vurO9S4yBerrgJU0n+C7qxOIX2pY4RAAOyfdakTg4AMvKWcNah2s7wX+LlRm9J3</vt:lpwstr>
  </property>
  <property fmtid="{D5CDD505-2E9C-101B-9397-08002B2CF9AE}" pid="82" name="x1ye=78">
    <vt:lpwstr>l/7NCYKQVmDn1+Pd6Cd1A6Xa3N+F8ad41mNbemLIvNuHK4ctegQaB8XH6iDNOdLDKKDn+EhUO8bl7h+OXE8xtEqkrl87LKP9t5cjAZcej2NKM6tcbffT6fOs9t/M4ua52qSjUzf3HzmwezHBBPg+x+WyuqpUDlRH2u13J3Zv90xdh7m6ic5jYbBtziyMtyKVxmkW3omN9x5ivhCEXuoUjBdnH9PDximsAwwFPcFjwrd9570/utdVM+8VVYzyqbX</vt:lpwstr>
  </property>
  <property fmtid="{D5CDD505-2E9C-101B-9397-08002B2CF9AE}" pid="83" name="x1ye=79">
    <vt:lpwstr>WIZwOs70VY+vaJsAiSEFEOHPS9przYZKwO1gF/U+18bwVxeq8ate+FgXFv5h21/nnde7Q+FvaOpVYicGJzGjdq2qs5j0o4qf+9h/Zr4JPNEc97KXnGq198hxT38SpNCAyQj/0sYeTgTHrDZIP+5R6R7SYZPiFsIBzfDAj8Mm1O1QJxhB9O3N69Zi7JW+Ui6yz1w7DnU6+vZPLt6jxx7CJmN3lRCwi/j+K4woAaxVCugBj9AyCa3ZB1wQNgGV6v2</vt:lpwstr>
  </property>
  <property fmtid="{D5CDD505-2E9C-101B-9397-08002B2CF9AE}" pid="84" name="x1ye=8">
    <vt:lpwstr>pH8naCy1r2Ip2ELvwVtc1SlaGIqQkTvsMlHDI8nR1HelRLWCxfG479TLYgCkPOcu9KPOiANFf+s8niGt6E8vZpyW02YySwBMm9ROA5sfcNQOPY/kZmHgb4qh2D11gz6pF2a8EAF3qAG+XMtnfuT2W0yj40gZEftNvyYdVR8HnegpePATTEYj4dXxoMpwN53Q2tnRiFYaoqqp5z1K2x7mgQ40fyKhaT9Tmallsdtx0XojdBCmP799PjwtWPx64dh</vt:lpwstr>
  </property>
  <property fmtid="{D5CDD505-2E9C-101B-9397-08002B2CF9AE}" pid="85" name="x1ye=80">
    <vt:lpwstr>6W0cjsZE9Hj4yI550UXjBMxAtsUEShL/oBk000snCwKFo9dWDzdP7UaBmFY7lRCrZipp6rce+Og7NDwK3H55+dWLhrQxhm39U9TcAz6v7rx9RFHHjWDjcTchLx5Eea+5nyAw4UMJqTpKJifqZ9Nzg+oXbdO+oF62gReb3K/nSOQAYxFbzY53Na6hD/YavZY+NfsbbeVz40WIOLavOoZl6qc3gix4U3slTjE95mSPB2GjOC8ivSUwvfglRJwCsXX</vt:lpwstr>
  </property>
  <property fmtid="{D5CDD505-2E9C-101B-9397-08002B2CF9AE}" pid="86" name="x1ye=81">
    <vt:lpwstr>EyI1gIIpiyQgYsXjEXyiMJyYdqPRn7+ZfZl/8hDc8B97eld7GyP/9RamwoOMvxZn+wbGUaEfuxTuMVUZtiNVBOPcC9hamqgsWGeJWiPfYbo7hQAtsp/K/OsJ5oH8qyHNWHd7qBl2OYO+mreFDk4qc50e4JUcBdcKbWCmxhwSgX9BhQMxuxBTu48ARTs524x+ZESf19oRjxaia90tokDlw1P4+9FWQUA/XKuW4G+RIQrW8lRLXo+fgwRx1uBvHDF</vt:lpwstr>
  </property>
  <property fmtid="{D5CDD505-2E9C-101B-9397-08002B2CF9AE}" pid="87" name="x1ye=82">
    <vt:lpwstr>IkwihfY5gfKcVj5/b7yYU6pEQI/A4J5YqUN5lpzWwYOLdTi/7yCFg5QF0PI7Ikm+xQ3V3BTewngV149bGoLtiSV/xTwt0AKc0Pn79dIYuqASnUIH+SsB9kKL9jSK1jNWi8rGUvePS+hoH335Qkc2mqB6Y9A23MPr2MhvAjfl4XD5lWiyD9um6NW2g6aLu4BEwuzXAF0z01KJ5sQaW6O4tT800vgXpPKNl9dab6KY/KhVw9uLtWG+qfGZmCE1Q6J</vt:lpwstr>
  </property>
  <property fmtid="{D5CDD505-2E9C-101B-9397-08002B2CF9AE}" pid="88" name="x1ye=83">
    <vt:lpwstr>1BZo+Nznwwe43DIUpwMMTPOdfbiXYbqHy+KMFbnf1CoNcbl9h5K3Ksse8S6H2hKWO/igaUf50XWIRfKLtWEdoHOz4HdOemR1ehMfAVK3mSsdg7RK1Ob58YNLUrobj3+Ebv7h9Ca4cyxCUZxEUcUimPCkCOd6V+JC5FRs9YLv4PBzma5vq3GIDYjZK763lWjotOVyebV/B4SLhlGMkuE1o8qDz/r3/RZlECE2kaK6uJWgKSvNGWE45zdpu9+q2Tx</vt:lpwstr>
  </property>
  <property fmtid="{D5CDD505-2E9C-101B-9397-08002B2CF9AE}" pid="89" name="x1ye=84">
    <vt:lpwstr>8ymDHBB5LYwNkU6i9G0QeweJogTa9C1uhnSQbgOb/jh3fzJ3Rx6jOlJZWekoJlYUmnBGow65sMOxrHD6F2+/RK6K5w6RBpJzyLl3WqqlM4XSVhTieQ0bv7L9zEmgV8wutmQ4NjsU3YeBIWO8MDr6jwo3JJushPLdWRvqVpszJxMYfJvb1a5GqzGAa+H/3DH6EB1UlFiHa+t85jDNnPzwxFDvT9R7mknTx4qIt7KfhQvxIAjn+dMwHO/rfsDOg9R</vt:lpwstr>
  </property>
  <property fmtid="{D5CDD505-2E9C-101B-9397-08002B2CF9AE}" pid="90" name="x1ye=85">
    <vt:lpwstr>gyDkIPo6J1tOaM2hz2iA+JSgdwq/RNwgQfp+fp8CcXxCJRDUj2cvyq2uHf2pFaWWibs88px2opYa9rXE1mU6Y8zgxFsfMc0R9dUN0kq5b/Ct69VmGnKka+5x1ytoehLmuEuC7l6Jsf2iIcA49aDJtOy79Z8FNcOfaxFngLJSBlrEsySGKN3Sj9C9kbrpWTpU2E8s1iQ7p5O7Ls6xdY2VDmTUGuDh4/uKkVvuIbtYu/LhiSVcgCDScV3YXoNHnhk</vt:lpwstr>
  </property>
  <property fmtid="{D5CDD505-2E9C-101B-9397-08002B2CF9AE}" pid="91" name="x1ye=86">
    <vt:lpwstr>ESaoSf5LOigjCUzoW+qQ/47RIpaMAKy/3ZM5g3us1+qIjXWVps0OA6DFpWMjqo1o8HkFQRePeNem7SJ/D0EJehlUBUfVxiS/ZHRUWXXDDNILqqImvgmf1YnUMS6yNlRgSJmPO6q/f5ij03O9QJH8Ev9r8DczmbzFPVz9nKV63IVWk2Ft2reZUCwfRVnN/fAzAJYsFwol3X/g3sg5o1VYDAssPJKebvOywSwNrWqHl/d30LGLAeDomHan7DjL65K</vt:lpwstr>
  </property>
  <property fmtid="{D5CDD505-2E9C-101B-9397-08002B2CF9AE}" pid="92" name="x1ye=87">
    <vt:lpwstr>7Tm7Mo/ScqG8ZgUPkuenGxs2YbjH6eSbEGJHJUBKaXvahtXyJRM5jpE/LgruRx5v5fLTy+iqrtp0/tw5PkPR9m/zQggOOQqrGP4uUWWE6C5qVYKpZBTeaQFfJnJflIqkQrLcdz/Cl8BSataahi9JtuzCf1W3zrT+gFvCPh4qoKJw6ERNVoIHERLiBVvGbQarOeVR/b1AQ4IyOz1sKW5vzoh491w2hDs5xV1eY93EZUaoj87izop8uGx/H6I8mmS</vt:lpwstr>
  </property>
  <property fmtid="{D5CDD505-2E9C-101B-9397-08002B2CF9AE}" pid="93" name="x1ye=88">
    <vt:lpwstr>ciEtsQNykjszZ9SuJl6FPs3OQzKnhhLg2dcYFhmuh6z1C0mh9ORbnoueVixRub68/y3CCFlmkvuKAyDzBQtJB9xERnpUK3QcaZDsuQRF28fQH6lHjGw16ASW0C0p97rBan9ynZ8zufyBhZ59RrbvMnTkyJz/LKsDHtHFVDHLLZf59xVcnfTlZou6tha1eXod83kyOMzNp1ieDz6i5A9eveOUYsUegvssq9+hC30FYBo+VIlOYqxm5OOM2X/6Rd7</vt:lpwstr>
  </property>
  <property fmtid="{D5CDD505-2E9C-101B-9397-08002B2CF9AE}" pid="94" name="x1ye=89">
    <vt:lpwstr>jQ/Qd533j9zc/Wp6Egj0/stfrUxOjpsDLpflH8ovU/2ktYy5/P9d8hSYz2D+ZpALmXem0qYPxJVxziAdtPKMhn5PxPc6bAEOWrbPApJO/xp5NkfvEfJCcRordDP1DuRAr+W75MwtyY95ltgEApLKYS1cKohpAU6UaHXD9GKj7IFhBpEQE0PTHC1qUHKEAiF3WlDFg+zCniyH1vCMthXB0wBS8YCw7Edo2muRRWNWqtstyvybtCzphFtru9LPDih</vt:lpwstr>
  </property>
  <property fmtid="{D5CDD505-2E9C-101B-9397-08002B2CF9AE}" pid="95" name="x1ye=9">
    <vt:lpwstr>nZxLB3haq0pVpyr5OCuQG4RJ+qzWa97oP/PIsWUBdpzzXqV88QUPc3IbfJ1OLdDYOAFVu5gmka8icGjBF6U2S4t4l3S9se5ZBUsQCz6IC7F7zNvyW4FDdTqJ5wUoRhG4mR4SuKuhevH58u30LyQo5Cew4A8W4Ga10eyhw9kLYntO2b2TrywzxPUQTkwFi9HL63XGBmwq50zl1rVLYStzvtjkQAbNBjbICmcO/jY1zDpNMrR85hHCHGuHQDh57Fi</vt:lpwstr>
  </property>
  <property fmtid="{D5CDD505-2E9C-101B-9397-08002B2CF9AE}" pid="96" name="x1ye=90">
    <vt:lpwstr>5kwRyESWH2Ckn2D0SH9yp7CkPb8T0J1JbBdo5Y/lbWxncewfGXLRvoanVq6o/mCWeYuj0IvAGOcttS3aCOyMwseZ8bfC5V1JJc4JE8AAoRVIvNCvLvsnrIovqUQgVnYa/eJ+bbrd7N9YE40DYw1W5sAmMSSjgb9yFiDNfYbeyVrKKjE35mw39xeNsKcClwGNO/0Pf+fSrK85DwVsgMHvsejbV5FeVpEbqtJDaiWPNcPt45JmE5MU0I7Gk7Dji9U</vt:lpwstr>
  </property>
  <property fmtid="{D5CDD505-2E9C-101B-9397-08002B2CF9AE}" pid="97" name="x1ye=91">
    <vt:lpwstr>Zh+j/2CvSJYtciCS4/zJ57m5FCXPSGh4oun/am4awZ0QLQE25PwLqlFuUmbene1rptviQaXshOkzjXjmmcyL0ggn+CNXNPSDLwlfJqWqsryo3LYZRN9Do8IOezWTD8ujjWlWl4g8xNAI5lG/bPXpHBQAf+2gqInritj40Mn2KAqvDfgmtK3G1Sy/gA3QerNE6qpCQfm7Z4wqU88F/SOfDQt/WvERRKVSVKKogBO1IgoMVB0xf+6AftTgG0Gu1Cr</vt:lpwstr>
  </property>
  <property fmtid="{D5CDD505-2E9C-101B-9397-08002B2CF9AE}" pid="98" name="x1ye=92">
    <vt:lpwstr>lwjZRiMgId8wERUuiXON5eTpyImMg/JvnVRtP5ofJ4NO3d6TwM+7gP50jcFdihOPe/8yiogJmR+9uevPMvWEJuoz9w+4+BsADNf/CVzE6Ch/pL/PvhcwwoC3jkYh5m+4XU53SVYW00vk/k17GA64cQJdqqs4kC4qpft7C7IG9adZIhF9uQn8XN1BmZ+/yXFTPfU8FjZY/DDsa3Mz9UxeWID2T7P/Nu4t4LTHbJCxdi1iUBmC7NUh4wH1D3pketz</vt:lpwstr>
  </property>
  <property fmtid="{D5CDD505-2E9C-101B-9397-08002B2CF9AE}" pid="99" name="x1ye=93">
    <vt:lpwstr>tCnppeBRdNoaj9+yU+O3fO9/05OahK/XcMHs42bNIFGMjVRkQuZCKTG6F7TDb0qZZcl2PgxPkvJnjGY7ga3+3u48oA6zoSOW+Wxy11Av82AOMPyjXgrAHEd+REZVzTFsMTmvFEu3+07Opx+mX1F4uZt8t0Rsw/VAZ5bPgIV5c6QmpERJFP0OLYJJ2GIHnLViBDHQq+fNumfFNiAs+daX6xO36quS8kI1oExMm+wLHKcR/Bh0NBvDldKOEt3nNp5</vt:lpwstr>
  </property>
  <property fmtid="{D5CDD505-2E9C-101B-9397-08002B2CF9AE}" pid="100" name="x1ye=94">
    <vt:lpwstr>7uKox9m//ZHX125Zx5dfyHBWryKJ3wZhNfrJun9Ligeuh1/mq7/8kFDiTLxjlIY4lPM9T0QTZIjDKBa6Nt7kRJbYnN1TjaWb5aeNhIrcJPtlNwY9l5ejW/wngqQAEeZyo1X8sFNqrdPtTB3ngMKRp65W4vnP7Yx0jo7eLLRwwsXpQZgaBKVjhbbjLV9mgkSIo6OdlgG7lK9OmuQutFBBdqvWdPBr7JE5LVaBLN8M+1ZAEitgS76V8knOt0QoXrX</vt:lpwstr>
  </property>
  <property fmtid="{D5CDD505-2E9C-101B-9397-08002B2CF9AE}" pid="101" name="x1ye=95">
    <vt:lpwstr>R0FGU2Z7NVbRhfwMFSZeItCeeXkB5uuMBL23ZHVLn6izhsUBj0rL6Ws+BgXQvFGtZJwjYT4ofp7uFYzLzpxVEAiEsPr9d4tM2HeMp5lTlCZG1ze2udNEoFINsgGOjnek/A4LJNrPwrRrU5eYCTWvEllAtf+LFILh4cBsbbd350GKHFJT6qmfnNhM24LvY72nLShPjtqu0O7kufOvQz84YlWzI8lBBwWTjpX2W+NZahWvGX9ZonUNcT8ZR1LXNhf</vt:lpwstr>
  </property>
  <property fmtid="{D5CDD505-2E9C-101B-9397-08002B2CF9AE}" pid="102" name="x1ye=96">
    <vt:lpwstr>khn6BQVnP01gGAvu6RSdd5gT94GxRffIezVP488CyQq5yIUC7CAKjTWVsq30z3Af4a37JkHqJR2AyWFVxB7lLgPik7IzhmI3jmJ7HzFF0CdQsawxa/4isrM02fWk7CqWP4VbW6+H3LX9QRnaBEgcdz7UGe8KQMuLz0Qt1Z6wAe2F4gw+AsRXW0EtwB7BUq+Tcj7FOZRd+J56UPvsQaK/2tig3mWBzPPlYCdM3gWbHFrnj390NB9VtYmrU3EnwzQ</vt:lpwstr>
  </property>
  <property fmtid="{D5CDD505-2E9C-101B-9397-08002B2CF9AE}" pid="103" name="x1ye=97">
    <vt:lpwstr>4FmTmb4X+9ikFAPWzWGsM62H9ZmwBtERszXUej2/HQ8orRPI3Z3Yp7gDUoIMy/HvlmtTrg8m3szKMxYhoMJ3tk5Ga/AsFTzDKOHx3FLjnwgrqq4OTbEXFSf0lT0IoKMHjULIKkC1IYk9PiGsyEmKBq2O0KoBkzd4rv3VpT9KS6eDj9MRDxs/VrKbJ/Mhpk9MeqenvW7dc6cuabu8oSRw8aT5MkDskj0ouAh45g0svxS1vxuCkIkKV8bE8xszsFf</vt:lpwstr>
  </property>
  <property fmtid="{D5CDD505-2E9C-101B-9397-08002B2CF9AE}" pid="104" name="x1ye=98">
    <vt:lpwstr>XMRgWUGjioEqqx/PdgHf5bI43FwWlegUWve4O8/vTSGlqn9ZZ7P6/7iMP5ZeOYh8IlViEiB3dJ9PcVhIdkMA0NHnnNz5s/2avATqnC4iWwlD/PF1XXz2q5uVKTBtfm5rwoA4Nsr8+Syinu4YWBokBgGKPPW99ohrWSd1qtwPrs0f5prNCnRreqZvY39gIsbLFd8IBFVA+rI+xiuWmL5W0cKMNRzAKPlHfZa2JNJGkHFBOu8bR+Az8w6x8bMdXfy</vt:lpwstr>
  </property>
  <property fmtid="{D5CDD505-2E9C-101B-9397-08002B2CF9AE}" pid="105" name="x1ye=99">
    <vt:lpwstr>NiIhlMiQyqu0/fCUO2shGPbiXA7AYRA6Mv3YjSaulqDjJZDWrScpVibNJR1r/oiwhE3AvLUgCdV7WRtIaHyKp5XUoW/lo1HfwIhcXrg5RT5LPXQcpPZnvVJK8pQIqF1uCJm7ZchCqrmphIeg5WWSSjL2C7au4eAvkiSm+VWcp9UudyvyIqaQQA2QgX/bkhKwwXI/4ayddZiL2pQ9ncyG/UfhQzZcLwPJ7LJwtZRIEtk71srTAdCye2k5rUO5w2Q</vt:lpwstr>
  </property>
</Properties>
</file>