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80"/>
        <w:gridCol w:w="8560"/>
      </w:tblGrid>
      <w:tr w:rsidR="004C18A1" w14:paraId="2D792B0E" w14:textId="77777777">
        <w:trPr>
          <w:trHeight w:val="15200"/>
          <w:tblCellSpacing w:w="0" w:type="dxa"/>
          <w:hidden/>
        </w:trPr>
        <w:tc>
          <w:tcPr>
            <w:tcW w:w="3680" w:type="dxa"/>
            <w:shd w:val="clear" w:color="auto" w:fill="003D73"/>
            <w:tcMar>
              <w:top w:w="300" w:type="dxa"/>
              <w:left w:w="0" w:type="dxa"/>
              <w:bottom w:w="300" w:type="dxa"/>
              <w:right w:w="0" w:type="dxa"/>
            </w:tcMar>
            <w:hideMark/>
          </w:tcPr>
          <w:p w14:paraId="6227C585" w14:textId="77777777" w:rsidR="004C18A1" w:rsidRDefault="008F760C">
            <w:pPr>
              <w:pStyle w:val="divdocumentleft-boxsectionnth-child1sectiongapdiv"/>
              <w:spacing w:line="400" w:lineRule="atLeast"/>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p w14:paraId="2AD1799A" w14:textId="77777777" w:rsidR="004C18A1" w:rsidRDefault="008F760C">
            <w:pPr>
              <w:pStyle w:val="divdocumentname"/>
              <w:pBdr>
                <w:bottom w:val="none" w:sz="0" w:space="0" w:color="auto"/>
              </w:pBdr>
              <w:ind w:left="300" w:right="300"/>
              <w:rPr>
                <w:rStyle w:val="divdocumentleft-box"/>
                <w:rFonts w:ascii="Century Gothic" w:eastAsia="Century Gothic" w:hAnsi="Century Gothic" w:cs="Century Gothic"/>
                <w:shd w:val="clear" w:color="auto" w:fill="auto"/>
              </w:rPr>
            </w:pPr>
            <w:r>
              <w:rPr>
                <w:rStyle w:val="span"/>
                <w:rFonts w:ascii="Century Gothic" w:eastAsia="Century Gothic" w:hAnsi="Century Gothic" w:cs="Century Gothic"/>
              </w:rPr>
              <w:t xml:space="preserve">Jiten </w:t>
            </w:r>
            <w:proofErr w:type="spellStart"/>
            <w:r>
              <w:rPr>
                <w:rStyle w:val="span"/>
                <w:rFonts w:ascii="Century Gothic" w:eastAsia="Century Gothic" w:hAnsi="Century Gothic" w:cs="Century Gothic"/>
              </w:rPr>
              <w:t>Manilal</w:t>
            </w:r>
            <w:proofErr w:type="spellEnd"/>
            <w:r>
              <w:rPr>
                <w:rStyle w:val="divdocumentleft-box"/>
                <w:rFonts w:ascii="Century Gothic" w:eastAsia="Century Gothic" w:hAnsi="Century Gothic" w:cs="Century Gothic"/>
                <w:shd w:val="clear" w:color="auto" w:fill="auto"/>
              </w:rPr>
              <w:t xml:space="preserve"> </w:t>
            </w:r>
            <w:r>
              <w:rPr>
                <w:rStyle w:val="span"/>
                <w:rFonts w:ascii="Century Gothic" w:eastAsia="Century Gothic" w:hAnsi="Century Gothic" w:cs="Century Gothic"/>
              </w:rPr>
              <w:t>Bahua</w:t>
            </w:r>
          </w:p>
          <w:p w14:paraId="4132CD35" w14:textId="77777777" w:rsidR="004C18A1" w:rsidRDefault="008F760C">
            <w:pPr>
              <w:pStyle w:val="documentresumeTitle"/>
              <w:spacing w:line="360" w:lineRule="atLeast"/>
              <w:ind w:left="300" w:right="300"/>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Electrical Engineer</w:t>
            </w:r>
          </w:p>
          <w:p w14:paraId="54F72FF0" w14:textId="77777777" w:rsidR="004C18A1" w:rsidRDefault="008F760C">
            <w:pPr>
              <w:pStyle w:val="divdocumentSECTIONCNTC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4C18A1" w14:paraId="7F297720" w14:textId="77777777">
              <w:trPr>
                <w:tblCellSpacing w:w="0" w:type="dxa"/>
              </w:trPr>
              <w:tc>
                <w:tcPr>
                  <w:tcW w:w="5000" w:type="pct"/>
                  <w:shd w:val="clear" w:color="auto" w:fill="00315C"/>
                  <w:tcMar>
                    <w:top w:w="60" w:type="dxa"/>
                    <w:left w:w="80" w:type="dxa"/>
                    <w:bottom w:w="60" w:type="dxa"/>
                    <w:right w:w="80" w:type="dxa"/>
                  </w:tcMar>
                  <w:vAlign w:val="bottom"/>
                  <w:hideMark/>
                </w:tcPr>
                <w:p w14:paraId="29F6E12E" w14:textId="77777777" w:rsidR="004C18A1" w:rsidRDefault="008F760C">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Contact</w:t>
                  </w:r>
                </w:p>
              </w:tc>
            </w:tr>
          </w:tbl>
          <w:p w14:paraId="74CC0986" w14:textId="77777777" w:rsidR="004C18A1" w:rsidRDefault="008F760C">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14:paraId="5296401B" w14:textId="77777777" w:rsidR="004C18A1" w:rsidRDefault="008F760C">
            <w:pPr>
              <w:pStyle w:val="txtBold"/>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Address </w:t>
            </w:r>
          </w:p>
          <w:p w14:paraId="69263156" w14:textId="77777777" w:rsidR="004C18A1" w:rsidRDefault="008F760C">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Fremont,</w:t>
            </w:r>
            <w:r>
              <w:rPr>
                <w:rStyle w:val="divdocumentleft-box"/>
                <w:rFonts w:ascii="Century Gothic" w:eastAsia="Century Gothic" w:hAnsi="Century Gothic" w:cs="Century Gothic"/>
                <w:sz w:val="22"/>
                <w:szCs w:val="22"/>
                <w:shd w:val="clear" w:color="auto" w:fill="auto"/>
              </w:rPr>
              <w:t xml:space="preserve"> </w:t>
            </w:r>
            <w:r>
              <w:rPr>
                <w:rStyle w:val="span"/>
                <w:rFonts w:ascii="Century Gothic" w:eastAsia="Century Gothic" w:hAnsi="Century Gothic" w:cs="Century Gothic"/>
                <w:color w:val="FFFFFF"/>
                <w:sz w:val="22"/>
                <w:szCs w:val="22"/>
              </w:rPr>
              <w:t>CA, 94536</w:t>
            </w:r>
          </w:p>
          <w:p w14:paraId="793F8ECC" w14:textId="77777777" w:rsidR="004C18A1" w:rsidRDefault="008F760C">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Phone </w:t>
            </w:r>
          </w:p>
          <w:p w14:paraId="16563128" w14:textId="77777777" w:rsidR="004C18A1" w:rsidRDefault="008F760C">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(256) 652-0569</w:t>
            </w:r>
          </w:p>
          <w:p w14:paraId="03A8878E" w14:textId="77777777" w:rsidR="004C18A1" w:rsidRDefault="008F760C">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E-mail </w:t>
            </w:r>
          </w:p>
          <w:p w14:paraId="7364F2A7" w14:textId="77777777" w:rsidR="004C18A1" w:rsidRDefault="008F760C">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jitenbahua@gmail.com</w:t>
            </w:r>
          </w:p>
          <w:p w14:paraId="02BDE6FC" w14:textId="77777777" w:rsidR="004C18A1" w:rsidRDefault="008F760C">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LinkedIn</w:t>
            </w:r>
          </w:p>
          <w:p w14:paraId="4A52FDD4" w14:textId="77777777" w:rsidR="004C18A1" w:rsidRDefault="008F760C">
            <w:pPr>
              <w:pStyle w:val="div"/>
              <w:spacing w:after="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https://www.linkedin.com/in/jiten-bahua</w:t>
            </w:r>
          </w:p>
          <w:p w14:paraId="6CE09544" w14:textId="77777777" w:rsidR="004C18A1" w:rsidRDefault="008F760C">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4C18A1" w14:paraId="587F698C" w14:textId="77777777" w:rsidTr="00973E67">
              <w:trPr>
                <w:trHeight w:val="345"/>
                <w:tblCellSpacing w:w="0" w:type="dxa"/>
              </w:trPr>
              <w:tc>
                <w:tcPr>
                  <w:tcW w:w="5000" w:type="pct"/>
                  <w:shd w:val="clear" w:color="auto" w:fill="00315C"/>
                  <w:tcMar>
                    <w:top w:w="60" w:type="dxa"/>
                    <w:left w:w="80" w:type="dxa"/>
                    <w:bottom w:w="60" w:type="dxa"/>
                    <w:right w:w="80" w:type="dxa"/>
                  </w:tcMar>
                  <w:vAlign w:val="bottom"/>
                  <w:hideMark/>
                </w:tcPr>
                <w:p w14:paraId="7ECB4E15" w14:textId="77777777" w:rsidR="004C18A1" w:rsidRDefault="008F760C">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Skills</w:t>
                  </w:r>
                </w:p>
              </w:tc>
            </w:tr>
          </w:tbl>
          <w:p w14:paraId="2B010BAF" w14:textId="77777777" w:rsidR="004C18A1" w:rsidRDefault="008F760C">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14:paraId="6229FAA9" w14:textId="77777777" w:rsidR="004C18A1" w:rsidRDefault="008F760C">
            <w:pPr>
              <w:pStyle w:val="p"/>
              <w:spacing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Altium</w:t>
            </w:r>
          </w:p>
          <w:p w14:paraId="7F82072C"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61C8ACAB" wp14:editId="6A951461">
                  <wp:extent cx="1958288" cy="9492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62680"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3A5A24C3"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Power Systems</w:t>
            </w:r>
          </w:p>
          <w:p w14:paraId="2F411765"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743BBB88" wp14:editId="329638A2">
                  <wp:extent cx="1958288" cy="9492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56154"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6F2B4D43"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Testing equipment</w:t>
            </w:r>
          </w:p>
          <w:p w14:paraId="6B3FFFCB"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8076BCE" wp14:editId="5FBF8637">
                  <wp:extent cx="1958288" cy="94922"/>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46650"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114503B6"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System Debugging</w:t>
            </w:r>
          </w:p>
          <w:p w14:paraId="1FAC256D"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518CD7A7" wp14:editId="2339FC2F">
                  <wp:extent cx="1958288" cy="94922"/>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09888"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2A2484F1"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Hardware Development</w:t>
            </w:r>
          </w:p>
          <w:p w14:paraId="560CC9D2"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028C5ABD" wp14:editId="5D81B8F5">
                  <wp:extent cx="1958288" cy="94922"/>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89692"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43A766F0"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Circuit Board</w:t>
            </w:r>
          </w:p>
          <w:p w14:paraId="0824E360"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54A186F7" wp14:editId="53C39B27">
                  <wp:extent cx="1958288" cy="94922"/>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57916"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0A3399B8"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System Design</w:t>
            </w:r>
          </w:p>
          <w:p w14:paraId="789CD206"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122416D0" wp14:editId="0D8BF5C5">
                  <wp:extent cx="1958288" cy="94922"/>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11828"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33323A80"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Power electronics</w:t>
            </w:r>
          </w:p>
          <w:p w14:paraId="28FAFFF7"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D602FA0" wp14:editId="7E0FFBA4">
                  <wp:extent cx="1958288" cy="94922"/>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47067"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403A7ACD"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lastRenderedPageBreak/>
              <w:t>Power Distribution Techniques</w:t>
            </w:r>
          </w:p>
          <w:p w14:paraId="1E85DCAC"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635BFB5" wp14:editId="170869C8">
                  <wp:extent cx="1958288" cy="94922"/>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13116"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106F6FEE"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Technical Issue Resolution</w:t>
            </w:r>
          </w:p>
          <w:p w14:paraId="1E25AED7"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38CEEE21" wp14:editId="759244F9">
                  <wp:extent cx="1958288" cy="94922"/>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0061"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26B13C7B"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 xml:space="preserve">System-Level Electrical Design </w:t>
            </w:r>
            <w:proofErr w:type="gramStart"/>
            <w:r>
              <w:rPr>
                <w:rStyle w:val="singlecolumnspanpaddedlinenth-child1"/>
                <w:rFonts w:ascii="Century Gothic" w:eastAsia="Century Gothic" w:hAnsi="Century Gothic" w:cs="Century Gothic"/>
                <w:color w:val="FFFFFF"/>
                <w:sz w:val="22"/>
                <w:szCs w:val="22"/>
              </w:rPr>
              <w:t>And</w:t>
            </w:r>
            <w:proofErr w:type="gramEnd"/>
            <w:r>
              <w:rPr>
                <w:rStyle w:val="singlecolumnspanpaddedlinenth-child1"/>
                <w:rFonts w:ascii="Century Gothic" w:eastAsia="Century Gothic" w:hAnsi="Century Gothic" w:cs="Century Gothic"/>
                <w:color w:val="FFFFFF"/>
                <w:sz w:val="22"/>
                <w:szCs w:val="22"/>
              </w:rPr>
              <w:t xml:space="preserve"> Integration</w:t>
            </w:r>
          </w:p>
          <w:p w14:paraId="786A145F"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076CEE42" wp14:editId="78FD1FBB">
                  <wp:extent cx="1958288" cy="94922"/>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78731"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189C6A9D"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proofErr w:type="spellStart"/>
            <w:r>
              <w:rPr>
                <w:rStyle w:val="singlecolumnspanpaddedlinenth-child1"/>
                <w:rFonts w:ascii="Century Gothic" w:eastAsia="Century Gothic" w:hAnsi="Century Gothic" w:cs="Century Gothic"/>
                <w:color w:val="FFFFFF"/>
                <w:sz w:val="22"/>
                <w:szCs w:val="22"/>
              </w:rPr>
              <w:t>Labview</w:t>
            </w:r>
            <w:proofErr w:type="spellEnd"/>
          </w:p>
          <w:p w14:paraId="43B2C44E"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21B74D42" wp14:editId="101BAE6D">
                  <wp:extent cx="1958288" cy="94922"/>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32439"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3C21B1D0"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Wiring Schematics</w:t>
            </w:r>
          </w:p>
          <w:p w14:paraId="73AF4B5B"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10FF5016" wp14:editId="2DB01038">
                  <wp:extent cx="1958288" cy="94922"/>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50469"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26EAD740"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Electrical Engineering</w:t>
            </w:r>
          </w:p>
          <w:p w14:paraId="1A506906"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566AFEF9" wp14:editId="61C46CFF">
                  <wp:extent cx="1958288" cy="94922"/>
                  <wp:effectExtent l="0" t="0" r="0" b="0"/>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6169"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19D9DC8E" w14:textId="77777777" w:rsidR="004C18A1" w:rsidRDefault="008F760C">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Component Selection</w:t>
            </w:r>
          </w:p>
          <w:p w14:paraId="55EEF11A"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7966AF9" wp14:editId="7092A15B">
                  <wp:extent cx="1958288" cy="94922"/>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913"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4AA45128" w14:textId="71B09783" w:rsidR="004C18A1" w:rsidRDefault="00A3447A">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EDA</w:t>
            </w:r>
          </w:p>
          <w:p w14:paraId="1CCA35CA" w14:textId="77777777" w:rsidR="004C18A1" w:rsidRDefault="008F760C">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445042A" wp14:editId="26BD8C83">
                  <wp:extent cx="1958288" cy="94922"/>
                  <wp:effectExtent l="0" t="0" r="0" b="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52310"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147E3A16" w14:textId="77777777" w:rsidR="004C18A1" w:rsidRDefault="004C18A1">
            <w:pPr>
              <w:pStyle w:val="divdocumentleft-boxParagraph"/>
              <w:pBdr>
                <w:top w:val="none" w:sz="0" w:space="0" w:color="auto"/>
                <w:bottom w:val="none" w:sz="0" w:space="0" w:color="auto"/>
              </w:pBdr>
              <w:shd w:val="clear" w:color="auto" w:fill="auto"/>
              <w:spacing w:line="360" w:lineRule="atLeast"/>
              <w:rPr>
                <w:rStyle w:val="divdocumentleft-box"/>
                <w:rFonts w:ascii="Century Gothic" w:eastAsia="Century Gothic" w:hAnsi="Century Gothic" w:cs="Century Gothic"/>
                <w:sz w:val="22"/>
                <w:szCs w:val="22"/>
                <w:shd w:val="clear" w:color="auto" w:fill="auto"/>
              </w:rPr>
            </w:pPr>
          </w:p>
        </w:tc>
        <w:tc>
          <w:tcPr>
            <w:tcW w:w="8560" w:type="dxa"/>
            <w:tcMar>
              <w:top w:w="300" w:type="dxa"/>
              <w:left w:w="0" w:type="dxa"/>
              <w:bottom w:w="300" w:type="dxa"/>
              <w:right w:w="0" w:type="dxa"/>
            </w:tcMar>
            <w:hideMark/>
          </w:tcPr>
          <w:p w14:paraId="49871E35" w14:textId="77777777" w:rsidR="004C18A1" w:rsidRDefault="008F760C">
            <w:pPr>
              <w:pStyle w:val="divdocumentleft-boxsectionnth-child1sectiongapdiv"/>
              <w:spacing w:line="400" w:lineRule="atLeast"/>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lastRenderedPageBreak/>
              <w:t> </w:t>
            </w:r>
          </w:p>
          <w:p w14:paraId="5F9EA447" w14:textId="77777777" w:rsidR="004C18A1" w:rsidRDefault="008F760C">
            <w:pPr>
              <w:pStyle w:val="p"/>
              <w:pBdr>
                <w:left w:val="none" w:sz="0" w:space="15" w:color="auto"/>
                <w:right w:val="none" w:sz="0" w:space="15" w:color="auto"/>
              </w:pBdr>
              <w:spacing w:line="360" w:lineRule="atLeast"/>
              <w:ind w:left="30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Resourceful Electrical Engineer offering 2 years background developing and designing new electrical systems and testing electronic equipment. Knowledge of electronic components and test procedures. Diligent and analytical in AC/DC motor drives, high voltage cabling and preliminary electrical design. Ability to handle multiple projects simultaneously with little to no supervision. Familiar with high performance mixed-signal system architecture, board-level design, custom backplanes, FPGA implementations, remote sensory, analog signal </w:t>
            </w:r>
            <w:proofErr w:type="gramStart"/>
            <w:r>
              <w:rPr>
                <w:rStyle w:val="divdocumentright-box"/>
                <w:rFonts w:ascii="Century Gothic" w:eastAsia="Century Gothic" w:hAnsi="Century Gothic" w:cs="Century Gothic"/>
                <w:sz w:val="22"/>
                <w:szCs w:val="22"/>
              </w:rPr>
              <w:t>conditioning</w:t>
            </w:r>
            <w:proofErr w:type="gramEnd"/>
            <w:r>
              <w:rPr>
                <w:rStyle w:val="divdocumentright-box"/>
                <w:rFonts w:ascii="Century Gothic" w:eastAsia="Century Gothic" w:hAnsi="Century Gothic" w:cs="Century Gothic"/>
                <w:sz w:val="22"/>
                <w:szCs w:val="22"/>
              </w:rPr>
              <w:t xml:space="preserve"> and test engineering.</w:t>
            </w:r>
          </w:p>
          <w:p w14:paraId="64112D81" w14:textId="77777777" w:rsidR="004C18A1" w:rsidRDefault="008F760C">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4C18A1" w14:paraId="116FDE66" w14:textId="77777777">
              <w:trPr>
                <w:tblCellSpacing w:w="0" w:type="dxa"/>
              </w:trPr>
              <w:tc>
                <w:tcPr>
                  <w:tcW w:w="5000" w:type="pct"/>
                  <w:shd w:val="clear" w:color="auto" w:fill="FFFFFF"/>
                  <w:tcMar>
                    <w:top w:w="60" w:type="dxa"/>
                    <w:left w:w="80" w:type="dxa"/>
                    <w:bottom w:w="60" w:type="dxa"/>
                    <w:right w:w="80" w:type="dxa"/>
                  </w:tcMar>
                  <w:vAlign w:val="bottom"/>
                  <w:hideMark/>
                </w:tcPr>
                <w:p w14:paraId="020B956B" w14:textId="77777777" w:rsidR="004C18A1" w:rsidRDefault="008F760C">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Work History</w:t>
                  </w:r>
                </w:p>
              </w:tc>
            </w:tr>
          </w:tbl>
          <w:p w14:paraId="0BB3AF33" w14:textId="0EF1AB93" w:rsidR="004C18A1" w:rsidRDefault="004C18A1">
            <w:pPr>
              <w:pStyle w:val="left-boxheadinggapdiv"/>
              <w:rPr>
                <w:rStyle w:val="divdocumentright-box"/>
                <w:rFonts w:ascii="Century Gothic" w:eastAsia="Century Gothic" w:hAnsi="Century Gothic" w:cs="Century Gothic"/>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C18A1" w14:paraId="3D0ADE46" w14:textId="77777777">
              <w:trPr>
                <w:tblCellSpacing w:w="0" w:type="dxa"/>
              </w:trPr>
              <w:tc>
                <w:tcPr>
                  <w:tcW w:w="300" w:type="dxa"/>
                  <w:tcMar>
                    <w:top w:w="0" w:type="dxa"/>
                    <w:left w:w="0" w:type="dxa"/>
                    <w:bottom w:w="0" w:type="dxa"/>
                    <w:right w:w="0" w:type="dxa"/>
                  </w:tcMar>
                  <w:hideMark/>
                </w:tcPr>
                <w:p w14:paraId="6FFA8D55"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p w14:paraId="5ECD8F6D" w14:textId="77777777" w:rsidR="005570EE" w:rsidRDefault="005570EE">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p>
                <w:p w14:paraId="2DFD251A" w14:textId="77777777" w:rsidR="005570EE" w:rsidRDefault="005570EE">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p>
                <w:p w14:paraId="03A65FB8" w14:textId="77777777" w:rsidR="005570EE" w:rsidRDefault="005570EE">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p>
                <w:p w14:paraId="04BCEDA8" w14:textId="77777777" w:rsidR="005570EE" w:rsidRDefault="005570EE">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p>
                <w:p w14:paraId="1D214586" w14:textId="77777777" w:rsidR="005570EE" w:rsidRDefault="005570EE">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p>
                <w:p w14:paraId="0754EE3B" w14:textId="5EF5F768" w:rsidR="005570EE" w:rsidRDefault="005570EE">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p>
              </w:tc>
              <w:tc>
                <w:tcPr>
                  <w:tcW w:w="1300" w:type="dxa"/>
                  <w:tcMar>
                    <w:top w:w="0" w:type="dxa"/>
                    <w:left w:w="0" w:type="dxa"/>
                    <w:bottom w:w="0" w:type="dxa"/>
                    <w:right w:w="0" w:type="dxa"/>
                  </w:tcMar>
                  <w:hideMark/>
                </w:tcPr>
                <w:p w14:paraId="6043F179" w14:textId="59A0FD7D"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2016-06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2018-08</w:t>
                  </w:r>
                </w:p>
              </w:tc>
              <w:tc>
                <w:tcPr>
                  <w:tcW w:w="520" w:type="dxa"/>
                  <w:tcMar>
                    <w:top w:w="0" w:type="dxa"/>
                    <w:left w:w="0" w:type="dxa"/>
                    <w:bottom w:w="0" w:type="dxa"/>
                    <w:right w:w="0" w:type="dxa"/>
                  </w:tcMar>
                  <w:hideMark/>
                </w:tcPr>
                <w:p w14:paraId="299396F6" w14:textId="77777777" w:rsidR="004C18A1" w:rsidRDefault="008F760C">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14:paraId="1E131357" w14:textId="2643B9F0" w:rsidR="004C18A1" w:rsidRDefault="008F760C">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Junior Engineer</w:t>
                  </w:r>
                </w:p>
                <w:p w14:paraId="5CD9BE61" w14:textId="220D0777" w:rsidR="004C18A1" w:rsidRDefault="00A418D9">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proofErr w:type="spellStart"/>
                  <w:r>
                    <w:rPr>
                      <w:rStyle w:val="span"/>
                      <w:rFonts w:ascii="Century Gothic" w:eastAsia="Century Gothic" w:hAnsi="Century Gothic" w:cs="Century Gothic"/>
                      <w:i/>
                      <w:iCs/>
                      <w:color w:val="343434"/>
                      <w:spacing w:val="4"/>
                      <w:sz w:val="22"/>
                      <w:szCs w:val="22"/>
                    </w:rPr>
                    <w:t>Kisan</w:t>
                  </w:r>
                  <w:proofErr w:type="spellEnd"/>
                  <w:r w:rsidR="008F760C">
                    <w:rPr>
                      <w:rStyle w:val="span"/>
                      <w:rFonts w:ascii="Century Gothic" w:eastAsia="Century Gothic" w:hAnsi="Century Gothic" w:cs="Century Gothic"/>
                      <w:i/>
                      <w:iCs/>
                      <w:color w:val="343434"/>
                      <w:spacing w:val="4"/>
                      <w:sz w:val="22"/>
                      <w:szCs w:val="22"/>
                    </w:rPr>
                    <w:t xml:space="preserve"> Machinery,</w:t>
                  </w:r>
                  <w:r w:rsidR="008F760C">
                    <w:rPr>
                      <w:rStyle w:val="divdocumentright-boxdatetablesinglecolumn"/>
                      <w:rFonts w:ascii="Century Gothic" w:eastAsia="Century Gothic" w:hAnsi="Century Gothic" w:cs="Century Gothic"/>
                      <w:i/>
                      <w:iCs/>
                      <w:color w:val="343434"/>
                      <w:spacing w:val="4"/>
                      <w:sz w:val="22"/>
                      <w:szCs w:val="22"/>
                    </w:rPr>
                    <w:t xml:space="preserve"> </w:t>
                  </w:r>
                  <w:proofErr w:type="spellStart"/>
                  <w:r w:rsidR="008F760C">
                    <w:rPr>
                      <w:rStyle w:val="span"/>
                      <w:rFonts w:ascii="Century Gothic" w:eastAsia="Century Gothic" w:hAnsi="Century Gothic" w:cs="Century Gothic"/>
                      <w:i/>
                      <w:iCs/>
                      <w:color w:val="343434"/>
                      <w:spacing w:val="4"/>
                      <w:sz w:val="22"/>
                      <w:szCs w:val="22"/>
                    </w:rPr>
                    <w:t>Satara</w:t>
                  </w:r>
                  <w:proofErr w:type="spellEnd"/>
                  <w:r w:rsidR="008F760C">
                    <w:rPr>
                      <w:rStyle w:val="span"/>
                      <w:rFonts w:ascii="Century Gothic" w:eastAsia="Century Gothic" w:hAnsi="Century Gothic" w:cs="Century Gothic"/>
                      <w:i/>
                      <w:iCs/>
                      <w:color w:val="343434"/>
                      <w:spacing w:val="4"/>
                      <w:sz w:val="22"/>
                      <w:szCs w:val="22"/>
                    </w:rPr>
                    <w:t>, Maharashtra</w:t>
                  </w:r>
                </w:p>
                <w:p w14:paraId="28697DE9" w14:textId="77777777" w:rsidR="004C18A1" w:rsidRDefault="008F760C">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bookmarkStart w:id="0" w:name="_Hlk60653359"/>
                  <w:r>
                    <w:rPr>
                      <w:rStyle w:val="divdocumentright-boxdatetablesinglecolumn"/>
                      <w:rFonts w:ascii="Century Gothic" w:eastAsia="Century Gothic" w:hAnsi="Century Gothic" w:cs="Century Gothic"/>
                      <w:color w:val="343434"/>
                      <w:spacing w:val="4"/>
                      <w:sz w:val="22"/>
                      <w:szCs w:val="22"/>
                    </w:rPr>
                    <w:t>Worked as hardware electrical engineer for single phase and three phase electrical motors.</w:t>
                  </w:r>
                </w:p>
                <w:p w14:paraId="721011FB" w14:textId="77777777" w:rsidR="004C18A1" w:rsidRDefault="008F760C">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Responsible for testing and maintenance of auto switches, relays, starter switches and winding of self-priming motors.</w:t>
                  </w:r>
                </w:p>
                <w:p w14:paraId="6D8ECF2E" w14:textId="77777777" w:rsidR="004C18A1" w:rsidRDefault="008F760C">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Created written specifications for projects.</w:t>
                  </w:r>
                </w:p>
                <w:p w14:paraId="1AAF0170" w14:textId="77777777" w:rsidR="004C18A1" w:rsidRDefault="008F760C">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Maintained timely and accurate oral and written technical reports of engineering activities.</w:t>
                  </w:r>
                </w:p>
                <w:p w14:paraId="46D6E48D" w14:textId="77777777" w:rsidR="004C18A1" w:rsidRDefault="008F760C">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Troubleshot, </w:t>
                  </w:r>
                  <w:proofErr w:type="gramStart"/>
                  <w:r>
                    <w:rPr>
                      <w:rStyle w:val="divdocumentright-boxdatetablesinglecolumn"/>
                      <w:rFonts w:ascii="Century Gothic" w:eastAsia="Century Gothic" w:hAnsi="Century Gothic" w:cs="Century Gothic"/>
                      <w:color w:val="343434"/>
                      <w:spacing w:val="4"/>
                      <w:sz w:val="22"/>
                      <w:szCs w:val="22"/>
                    </w:rPr>
                    <w:t>diagnosed</w:t>
                  </w:r>
                  <w:proofErr w:type="gramEnd"/>
                  <w:r>
                    <w:rPr>
                      <w:rStyle w:val="divdocumentright-boxdatetablesinglecolumn"/>
                      <w:rFonts w:ascii="Century Gothic" w:eastAsia="Century Gothic" w:hAnsi="Century Gothic" w:cs="Century Gothic"/>
                      <w:color w:val="343434"/>
                      <w:spacing w:val="4"/>
                      <w:sz w:val="22"/>
                      <w:szCs w:val="22"/>
                    </w:rPr>
                    <w:t xml:space="preserve"> and repaired engineering equipment.</w:t>
                  </w:r>
                  <w:bookmarkEnd w:id="0"/>
                </w:p>
              </w:tc>
            </w:tr>
          </w:tbl>
          <w:p w14:paraId="64FDF03B" w14:textId="77777777" w:rsidR="004C18A1" w:rsidRDefault="004C18A1">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C18A1" w14:paraId="2E61F5B4" w14:textId="77777777">
              <w:trPr>
                <w:tblCellSpacing w:w="0" w:type="dxa"/>
              </w:trPr>
              <w:tc>
                <w:tcPr>
                  <w:tcW w:w="300" w:type="dxa"/>
                  <w:tcMar>
                    <w:top w:w="200" w:type="dxa"/>
                    <w:left w:w="0" w:type="dxa"/>
                    <w:bottom w:w="0" w:type="dxa"/>
                    <w:right w:w="0" w:type="dxa"/>
                  </w:tcMar>
                  <w:hideMark/>
                </w:tcPr>
                <w:p w14:paraId="7CF5E83D"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00DB6014" w14:textId="7D467046"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2015-06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2015-</w:t>
                  </w:r>
                  <w:r w:rsidR="00ED7BED">
                    <w:rPr>
                      <w:rStyle w:val="divdocumentjobdates"/>
                      <w:rFonts w:ascii="Century Gothic" w:eastAsia="Century Gothic" w:hAnsi="Century Gothic" w:cs="Century Gothic"/>
                      <w:color w:val="343434"/>
                      <w:spacing w:val="4"/>
                    </w:rPr>
                    <w:t>12</w:t>
                  </w:r>
                </w:p>
              </w:tc>
              <w:tc>
                <w:tcPr>
                  <w:tcW w:w="520" w:type="dxa"/>
                  <w:tcMar>
                    <w:top w:w="200" w:type="dxa"/>
                    <w:left w:w="0" w:type="dxa"/>
                    <w:bottom w:w="0" w:type="dxa"/>
                    <w:right w:w="0" w:type="dxa"/>
                  </w:tcMar>
                  <w:hideMark/>
                </w:tcPr>
                <w:p w14:paraId="7B0192BD" w14:textId="77777777" w:rsidR="004C18A1" w:rsidRDefault="008F760C">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14:paraId="066754B3" w14:textId="77777777" w:rsidR="004C18A1" w:rsidRDefault="008F760C">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Internship Student</w:t>
                  </w:r>
                </w:p>
                <w:p w14:paraId="45291598" w14:textId="4DDF9D94" w:rsidR="004C18A1" w:rsidRDefault="008F760C">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Sai Electricals,</w:t>
                  </w:r>
                  <w:r w:rsidR="00A3447A">
                    <w:rPr>
                      <w:rStyle w:val="divdocumentright-boxdatetablesinglecolumn"/>
                      <w:rFonts w:eastAsia="Century Gothic"/>
                    </w:rPr>
                    <w:t xml:space="preserve"> </w:t>
                  </w:r>
                  <w:r w:rsidR="00A3447A">
                    <w:rPr>
                      <w:rStyle w:val="span"/>
                      <w:rFonts w:ascii="Century Gothic" w:eastAsia="Century Gothic" w:hAnsi="Century Gothic" w:cs="Century Gothic"/>
                      <w:i/>
                      <w:iCs/>
                      <w:color w:val="343434"/>
                      <w:spacing w:val="4"/>
                      <w:sz w:val="22"/>
                      <w:szCs w:val="22"/>
                    </w:rPr>
                    <w:t xml:space="preserve">Mumbai, </w:t>
                  </w:r>
                  <w:r>
                    <w:rPr>
                      <w:rStyle w:val="span"/>
                      <w:rFonts w:ascii="Century Gothic" w:eastAsia="Century Gothic" w:hAnsi="Century Gothic" w:cs="Century Gothic"/>
                      <w:i/>
                      <w:iCs/>
                      <w:color w:val="343434"/>
                      <w:spacing w:val="4"/>
                      <w:sz w:val="22"/>
                      <w:szCs w:val="22"/>
                    </w:rPr>
                    <w:t>Maharashtra</w:t>
                  </w:r>
                </w:p>
                <w:p w14:paraId="542E3565" w14:textId="77777777" w:rsidR="004C18A1" w:rsidRDefault="008F760C">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Designed, Fabricated and Tested auto-switches used for automation of electrical motors.</w:t>
                  </w:r>
                </w:p>
                <w:p w14:paraId="0BC340FB" w14:textId="5D95CF3D" w:rsidR="004C18A1" w:rsidRDefault="008F760C">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Designed PCBs using Surface Mounted Devices (SMDs) </w:t>
                  </w:r>
                  <w:r w:rsidR="002B0BA2">
                    <w:rPr>
                      <w:rStyle w:val="divdocumentright-boxdatetablesinglecolumn"/>
                      <w:rFonts w:ascii="Century Gothic" w:eastAsia="Century Gothic" w:hAnsi="Century Gothic" w:cs="Century Gothic"/>
                      <w:color w:val="343434"/>
                      <w:spacing w:val="4"/>
                      <w:sz w:val="22"/>
                      <w:szCs w:val="22"/>
                    </w:rPr>
                    <w:t>and</w:t>
                  </w:r>
                  <w:r>
                    <w:rPr>
                      <w:rStyle w:val="divdocumentright-boxdatetablesinglecolumn"/>
                      <w:rFonts w:ascii="Century Gothic" w:eastAsia="Century Gothic" w:hAnsi="Century Gothic" w:cs="Century Gothic"/>
                      <w:color w:val="343434"/>
                      <w:spacing w:val="4"/>
                      <w:sz w:val="22"/>
                      <w:szCs w:val="22"/>
                    </w:rPr>
                    <w:t xml:space="preserve"> fabricated mobile controlled auto- switches.</w:t>
                  </w:r>
                </w:p>
                <w:p w14:paraId="5CA09621" w14:textId="77777777" w:rsidR="004C18A1" w:rsidRDefault="008F760C">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Determined most effective approaches to new projects by reading and analyzing blueprints, </w:t>
                  </w:r>
                  <w:proofErr w:type="gramStart"/>
                  <w:r>
                    <w:rPr>
                      <w:rStyle w:val="divdocumentright-boxdatetablesinglecolumn"/>
                      <w:rFonts w:ascii="Century Gothic" w:eastAsia="Century Gothic" w:hAnsi="Century Gothic" w:cs="Century Gothic"/>
                      <w:color w:val="343434"/>
                      <w:spacing w:val="4"/>
                      <w:sz w:val="22"/>
                      <w:szCs w:val="22"/>
                    </w:rPr>
                    <w:t>drawings</w:t>
                  </w:r>
                  <w:proofErr w:type="gramEnd"/>
                  <w:r>
                    <w:rPr>
                      <w:rStyle w:val="divdocumentright-boxdatetablesinglecolumn"/>
                      <w:rFonts w:ascii="Century Gothic" w:eastAsia="Century Gothic" w:hAnsi="Century Gothic" w:cs="Century Gothic"/>
                      <w:color w:val="343434"/>
                      <w:spacing w:val="4"/>
                      <w:sz w:val="22"/>
                      <w:szCs w:val="22"/>
                    </w:rPr>
                    <w:t xml:space="preserve"> and sketches.</w:t>
                  </w:r>
                </w:p>
                <w:p w14:paraId="17AC4BA1" w14:textId="77777777" w:rsidR="004C18A1" w:rsidRDefault="008F760C">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Created, </w:t>
                  </w:r>
                  <w:proofErr w:type="gramStart"/>
                  <w:r>
                    <w:rPr>
                      <w:rStyle w:val="divdocumentright-boxdatetablesinglecolumn"/>
                      <w:rFonts w:ascii="Century Gothic" w:eastAsia="Century Gothic" w:hAnsi="Century Gothic" w:cs="Century Gothic"/>
                      <w:color w:val="343434"/>
                      <w:spacing w:val="4"/>
                      <w:sz w:val="22"/>
                      <w:szCs w:val="22"/>
                    </w:rPr>
                    <w:t>aligned</w:t>
                  </w:r>
                  <w:proofErr w:type="gramEnd"/>
                  <w:r>
                    <w:rPr>
                      <w:rStyle w:val="divdocumentright-boxdatetablesinglecolumn"/>
                      <w:rFonts w:ascii="Century Gothic" w:eastAsia="Century Gothic" w:hAnsi="Century Gothic" w:cs="Century Gothic"/>
                      <w:color w:val="343434"/>
                      <w:spacing w:val="4"/>
                      <w:sz w:val="22"/>
                      <w:szCs w:val="22"/>
                    </w:rPr>
                    <w:t xml:space="preserve"> and optimized electrical instrumentation and testing equipment.</w:t>
                  </w:r>
                </w:p>
                <w:p w14:paraId="47DE1895" w14:textId="77777777" w:rsidR="004C18A1" w:rsidRDefault="008F760C">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Executed product development and implemented new hardware.</w:t>
                  </w:r>
                </w:p>
              </w:tc>
            </w:tr>
          </w:tbl>
          <w:p w14:paraId="7F1BD19B" w14:textId="77777777" w:rsidR="004C18A1" w:rsidRDefault="008F760C">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4C18A1" w14:paraId="19C2441A" w14:textId="77777777">
              <w:trPr>
                <w:tblCellSpacing w:w="0" w:type="dxa"/>
              </w:trPr>
              <w:tc>
                <w:tcPr>
                  <w:tcW w:w="5000" w:type="pct"/>
                  <w:shd w:val="clear" w:color="auto" w:fill="FFFFFF"/>
                  <w:tcMar>
                    <w:top w:w="60" w:type="dxa"/>
                    <w:left w:w="80" w:type="dxa"/>
                    <w:bottom w:w="60" w:type="dxa"/>
                    <w:right w:w="80" w:type="dxa"/>
                  </w:tcMar>
                  <w:vAlign w:val="bottom"/>
                  <w:hideMark/>
                </w:tcPr>
                <w:p w14:paraId="694511A1" w14:textId="77777777" w:rsidR="004C18A1" w:rsidRDefault="008F760C">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lastRenderedPageBreak/>
                    <w:t>Education</w:t>
                  </w:r>
                </w:p>
              </w:tc>
            </w:tr>
          </w:tbl>
          <w:p w14:paraId="4CBB6187" w14:textId="77777777" w:rsidR="004C18A1" w:rsidRDefault="008F760C">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C18A1" w14:paraId="55E3F290" w14:textId="77777777">
              <w:trPr>
                <w:tblCellSpacing w:w="0" w:type="dxa"/>
              </w:trPr>
              <w:tc>
                <w:tcPr>
                  <w:tcW w:w="300" w:type="dxa"/>
                  <w:tcMar>
                    <w:top w:w="0" w:type="dxa"/>
                    <w:left w:w="0" w:type="dxa"/>
                    <w:bottom w:w="0" w:type="dxa"/>
                    <w:right w:w="0" w:type="dxa"/>
                  </w:tcMar>
                  <w:hideMark/>
                </w:tcPr>
                <w:p w14:paraId="4B9947D7"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14:paraId="5265EE1A"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2018-08</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2020-04</w:t>
                  </w:r>
                </w:p>
              </w:tc>
              <w:tc>
                <w:tcPr>
                  <w:tcW w:w="520" w:type="dxa"/>
                  <w:tcMar>
                    <w:top w:w="0" w:type="dxa"/>
                    <w:left w:w="0" w:type="dxa"/>
                    <w:bottom w:w="0" w:type="dxa"/>
                    <w:right w:w="0" w:type="dxa"/>
                  </w:tcMar>
                  <w:hideMark/>
                </w:tcPr>
                <w:p w14:paraId="2B6C43F9" w14:textId="77777777" w:rsidR="004C18A1" w:rsidRDefault="008F760C">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14:paraId="737869D7" w14:textId="77777777" w:rsidR="004C18A1" w:rsidRDefault="008F760C">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Master of Science</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Electrical Engineering</w:t>
                  </w:r>
                </w:p>
                <w:p w14:paraId="6D815AC2" w14:textId="77777777" w:rsidR="004C18A1" w:rsidRDefault="008F760C">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University of Alabama in Huntsville - </w:t>
                  </w:r>
                  <w:r>
                    <w:rPr>
                      <w:rStyle w:val="divdocumenteducationjoblocation"/>
                      <w:rFonts w:ascii="Century Gothic" w:eastAsia="Century Gothic" w:hAnsi="Century Gothic" w:cs="Century Gothic"/>
                      <w:color w:val="343434"/>
                      <w:spacing w:val="4"/>
                      <w:sz w:val="22"/>
                      <w:szCs w:val="22"/>
                    </w:rPr>
                    <w:t>Huntsville</w:t>
                  </w:r>
                  <w:r>
                    <w:rPr>
                      <w:rStyle w:val="span"/>
                      <w:rFonts w:ascii="Century Gothic" w:eastAsia="Century Gothic" w:hAnsi="Century Gothic" w:cs="Century Gothic"/>
                      <w:i/>
                      <w:iCs/>
                      <w:color w:val="343434"/>
                      <w:spacing w:val="4"/>
                      <w:sz w:val="22"/>
                      <w:szCs w:val="22"/>
                    </w:rPr>
                    <w:t xml:space="preserve">, </w:t>
                  </w:r>
                  <w:r>
                    <w:rPr>
                      <w:rStyle w:val="divdocumenteducationjoblocation"/>
                      <w:rFonts w:ascii="Century Gothic" w:eastAsia="Century Gothic" w:hAnsi="Century Gothic" w:cs="Century Gothic"/>
                      <w:color w:val="343434"/>
                      <w:spacing w:val="4"/>
                      <w:sz w:val="22"/>
                      <w:szCs w:val="22"/>
                    </w:rPr>
                    <w:t>AL</w:t>
                  </w:r>
                </w:p>
                <w:p w14:paraId="1683B5D9" w14:textId="77777777" w:rsidR="004C18A1" w:rsidRDefault="008F760C">
                  <w:pPr>
                    <w:pStyle w:val="divdocumentright-boxsectioneducationsinglecolumnjob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GPA: 3.1/4.0</w:t>
                  </w:r>
                </w:p>
              </w:tc>
            </w:tr>
          </w:tbl>
          <w:p w14:paraId="24DD6903" w14:textId="77777777" w:rsidR="004C18A1" w:rsidRDefault="004C18A1">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C18A1" w14:paraId="79936D73" w14:textId="77777777">
              <w:trPr>
                <w:tblCellSpacing w:w="0" w:type="dxa"/>
              </w:trPr>
              <w:tc>
                <w:tcPr>
                  <w:tcW w:w="300" w:type="dxa"/>
                  <w:tcMar>
                    <w:top w:w="200" w:type="dxa"/>
                    <w:left w:w="0" w:type="dxa"/>
                    <w:bottom w:w="0" w:type="dxa"/>
                    <w:right w:w="0" w:type="dxa"/>
                  </w:tcMar>
                  <w:hideMark/>
                </w:tcPr>
                <w:p w14:paraId="5D1264BD"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25AF9FE5"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2013-08</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2016-05</w:t>
                  </w:r>
                </w:p>
              </w:tc>
              <w:tc>
                <w:tcPr>
                  <w:tcW w:w="520" w:type="dxa"/>
                  <w:tcMar>
                    <w:top w:w="200" w:type="dxa"/>
                    <w:left w:w="0" w:type="dxa"/>
                    <w:bottom w:w="0" w:type="dxa"/>
                    <w:right w:w="0" w:type="dxa"/>
                  </w:tcMar>
                  <w:hideMark/>
                </w:tcPr>
                <w:p w14:paraId="5D95E9FC" w14:textId="77777777" w:rsidR="004C18A1" w:rsidRDefault="008F760C">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14:paraId="5B3E418F" w14:textId="77777777" w:rsidR="004C18A1" w:rsidRDefault="008F760C">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Bachelor of Engineering</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Electronics Engineering</w:t>
                  </w:r>
                </w:p>
                <w:p w14:paraId="7E66030E" w14:textId="77777777" w:rsidR="004C18A1" w:rsidRDefault="008F760C">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Shah &amp; Anchor Kutchhi Engineering College - </w:t>
                  </w:r>
                  <w:r>
                    <w:rPr>
                      <w:rStyle w:val="divdocumenteducationjoblocation"/>
                      <w:rFonts w:ascii="Century Gothic" w:eastAsia="Century Gothic" w:hAnsi="Century Gothic" w:cs="Century Gothic"/>
                      <w:color w:val="343434"/>
                      <w:spacing w:val="4"/>
                      <w:sz w:val="22"/>
                      <w:szCs w:val="22"/>
                    </w:rPr>
                    <w:t>Mumbai</w:t>
                  </w:r>
                  <w:r>
                    <w:rPr>
                      <w:rStyle w:val="span"/>
                      <w:rFonts w:ascii="Century Gothic" w:eastAsia="Century Gothic" w:hAnsi="Century Gothic" w:cs="Century Gothic"/>
                      <w:i/>
                      <w:iCs/>
                      <w:color w:val="343434"/>
                      <w:spacing w:val="4"/>
                      <w:sz w:val="22"/>
                      <w:szCs w:val="22"/>
                    </w:rPr>
                    <w:t xml:space="preserve">, </w:t>
                  </w:r>
                  <w:r>
                    <w:rPr>
                      <w:rStyle w:val="divdocumenteducationjoblocation"/>
                      <w:rFonts w:ascii="Century Gothic" w:eastAsia="Century Gothic" w:hAnsi="Century Gothic" w:cs="Century Gothic"/>
                      <w:color w:val="343434"/>
                      <w:spacing w:val="4"/>
                      <w:sz w:val="22"/>
                      <w:szCs w:val="22"/>
                    </w:rPr>
                    <w:t>Maharashtra</w:t>
                  </w:r>
                </w:p>
                <w:p w14:paraId="2A9036CF" w14:textId="77777777" w:rsidR="004C18A1" w:rsidRDefault="008F760C">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GPA: 3.2/4.0</w:t>
                  </w:r>
                </w:p>
              </w:tc>
            </w:tr>
          </w:tbl>
          <w:p w14:paraId="27DAD535" w14:textId="77777777" w:rsidR="004C18A1" w:rsidRDefault="004C18A1">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4C18A1" w14:paraId="2E7881F2" w14:textId="77777777">
              <w:trPr>
                <w:tblCellSpacing w:w="0" w:type="dxa"/>
              </w:trPr>
              <w:tc>
                <w:tcPr>
                  <w:tcW w:w="300" w:type="dxa"/>
                  <w:tcMar>
                    <w:top w:w="200" w:type="dxa"/>
                    <w:left w:w="0" w:type="dxa"/>
                    <w:bottom w:w="0" w:type="dxa"/>
                    <w:right w:w="0" w:type="dxa"/>
                  </w:tcMar>
                  <w:hideMark/>
                </w:tcPr>
                <w:p w14:paraId="1132129F"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4901125C" w14:textId="77777777" w:rsidR="004C18A1" w:rsidRDefault="008F760C">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2010-08</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2013-05</w:t>
                  </w:r>
                </w:p>
              </w:tc>
              <w:tc>
                <w:tcPr>
                  <w:tcW w:w="520" w:type="dxa"/>
                  <w:tcMar>
                    <w:top w:w="200" w:type="dxa"/>
                    <w:left w:w="0" w:type="dxa"/>
                    <w:bottom w:w="0" w:type="dxa"/>
                    <w:right w:w="0" w:type="dxa"/>
                  </w:tcMar>
                  <w:hideMark/>
                </w:tcPr>
                <w:p w14:paraId="492A40E4" w14:textId="77777777" w:rsidR="004C18A1" w:rsidRDefault="008F760C">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14:paraId="75085320" w14:textId="77777777" w:rsidR="004C18A1" w:rsidRDefault="008F760C">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Diploma</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Electronics &amp; Tele-communication</w:t>
                  </w:r>
                </w:p>
                <w:p w14:paraId="5B69ECD5" w14:textId="77777777" w:rsidR="004C18A1" w:rsidRDefault="008F760C">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Maharashtra State Board of Technical Education - </w:t>
                  </w:r>
                  <w:r>
                    <w:rPr>
                      <w:rStyle w:val="divdocumenteducationjoblocation"/>
                      <w:rFonts w:ascii="Century Gothic" w:eastAsia="Century Gothic" w:hAnsi="Century Gothic" w:cs="Century Gothic"/>
                      <w:color w:val="343434"/>
                      <w:spacing w:val="4"/>
                      <w:sz w:val="22"/>
                      <w:szCs w:val="22"/>
                    </w:rPr>
                    <w:t>India</w:t>
                  </w:r>
                  <w:r>
                    <w:rPr>
                      <w:rStyle w:val="divdocumentright-boxdatetablesinglecolumn"/>
                      <w:rFonts w:ascii="Century Gothic" w:eastAsia="Century Gothic" w:hAnsi="Century Gothic" w:cs="Century Gothic"/>
                      <w:i/>
                      <w:iCs/>
                      <w:color w:val="343434"/>
                      <w:spacing w:val="4"/>
                      <w:sz w:val="22"/>
                      <w:szCs w:val="22"/>
                    </w:rPr>
                    <w:t xml:space="preserve"> </w:t>
                  </w:r>
                </w:p>
                <w:p w14:paraId="09AF8B1D" w14:textId="77777777" w:rsidR="004C18A1" w:rsidRDefault="008F760C">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GPA: 3.6/4.0</w:t>
                  </w:r>
                </w:p>
              </w:tc>
            </w:tr>
          </w:tbl>
          <w:p w14:paraId="601DF369" w14:textId="77777777" w:rsidR="004C18A1" w:rsidRDefault="008F760C">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4C18A1" w14:paraId="13896221" w14:textId="77777777">
              <w:trPr>
                <w:tblCellSpacing w:w="0" w:type="dxa"/>
              </w:trPr>
              <w:tc>
                <w:tcPr>
                  <w:tcW w:w="5000" w:type="pct"/>
                  <w:shd w:val="clear" w:color="auto" w:fill="FFFFFF"/>
                  <w:tcMar>
                    <w:top w:w="60" w:type="dxa"/>
                    <w:left w:w="80" w:type="dxa"/>
                    <w:bottom w:w="60" w:type="dxa"/>
                    <w:right w:w="80" w:type="dxa"/>
                  </w:tcMar>
                  <w:vAlign w:val="bottom"/>
                  <w:hideMark/>
                </w:tcPr>
                <w:p w14:paraId="780FDC75" w14:textId="77777777" w:rsidR="004C18A1" w:rsidRDefault="008F760C">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Academic Project</w:t>
                  </w:r>
                </w:p>
              </w:tc>
            </w:tr>
          </w:tbl>
          <w:p w14:paraId="18863594" w14:textId="77777777" w:rsidR="004C18A1" w:rsidRDefault="008F760C">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p w14:paraId="6FC21AF9" w14:textId="77777777" w:rsidR="004C18A1" w:rsidRDefault="008F760C">
            <w:pPr>
              <w:pStyle w:val="p"/>
              <w:pBdr>
                <w:left w:val="none" w:sz="0" w:space="15" w:color="auto"/>
                <w:right w:val="none" w:sz="0" w:space="15" w:color="auto"/>
              </w:pBdr>
              <w:spacing w:line="360" w:lineRule="atLeast"/>
              <w:ind w:left="2120" w:right="300"/>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u w:val="single" w:color="343434"/>
              </w:rPr>
              <w:t>Security Access Authentication</w:t>
            </w:r>
            <w:r>
              <w:rPr>
                <w:rStyle w:val="divdocumentright-box"/>
                <w:rFonts w:ascii="Century Gothic" w:eastAsia="Century Gothic" w:hAnsi="Century Gothic" w:cs="Century Gothic"/>
                <w:sz w:val="22"/>
                <w:szCs w:val="22"/>
              </w:rPr>
              <w:t xml:space="preserve"> (Micro-controller, RFID model, tags, Embedded C, PCB designing)</w:t>
            </w:r>
          </w:p>
          <w:p w14:paraId="0491A2BE" w14:textId="77777777" w:rsidR="004C18A1" w:rsidRDefault="008F760C">
            <w:pPr>
              <w:pStyle w:val="p"/>
              <w:spacing w:line="360" w:lineRule="atLeast"/>
              <w:ind w:left="212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Built an RTOS using micro-controller 89c51 </w:t>
            </w:r>
            <w:proofErr w:type="gramStart"/>
            <w:r>
              <w:rPr>
                <w:rStyle w:val="divdocumentright-box"/>
                <w:rFonts w:ascii="Century Gothic" w:eastAsia="Century Gothic" w:hAnsi="Century Gothic" w:cs="Century Gothic"/>
                <w:sz w:val="22"/>
                <w:szCs w:val="22"/>
              </w:rPr>
              <w:t>and also</w:t>
            </w:r>
            <w:proofErr w:type="gramEnd"/>
            <w:r>
              <w:rPr>
                <w:rStyle w:val="divdocumentright-box"/>
                <w:rFonts w:ascii="Century Gothic" w:eastAsia="Century Gothic" w:hAnsi="Century Gothic" w:cs="Century Gothic"/>
                <w:sz w:val="22"/>
                <w:szCs w:val="22"/>
              </w:rPr>
              <w:t xml:space="preserve"> designed circuit for it. Used Embedded C for programing, used sensors </w:t>
            </w:r>
            <w:proofErr w:type="gramStart"/>
            <w:r>
              <w:rPr>
                <w:rStyle w:val="divdocumentright-box"/>
                <w:rFonts w:ascii="Century Gothic" w:eastAsia="Century Gothic" w:hAnsi="Century Gothic" w:cs="Century Gothic"/>
                <w:sz w:val="22"/>
                <w:szCs w:val="22"/>
              </w:rPr>
              <w:t>and also</w:t>
            </w:r>
            <w:proofErr w:type="gramEnd"/>
            <w:r>
              <w:rPr>
                <w:rStyle w:val="divdocumentright-box"/>
                <w:rFonts w:ascii="Century Gothic" w:eastAsia="Century Gothic" w:hAnsi="Century Gothic" w:cs="Century Gothic"/>
                <w:sz w:val="22"/>
                <w:szCs w:val="22"/>
              </w:rPr>
              <w:t xml:space="preserve"> designed system for power saving mode, used DAC to interface with the peripherals.</w:t>
            </w:r>
          </w:p>
          <w:p w14:paraId="621D163B" w14:textId="77777777" w:rsidR="004C18A1" w:rsidRDefault="008F760C">
            <w:pPr>
              <w:pStyle w:val="p"/>
              <w:spacing w:line="360" w:lineRule="atLeast"/>
              <w:ind w:left="2120" w:right="300"/>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u w:val="single" w:color="343434"/>
              </w:rPr>
              <w:t xml:space="preserve">Optimal Time Control </w:t>
            </w:r>
            <w:r>
              <w:rPr>
                <w:rStyle w:val="divdocumentright-box"/>
                <w:rFonts w:ascii="Century Gothic" w:eastAsia="Century Gothic" w:hAnsi="Century Gothic" w:cs="Century Gothic"/>
                <w:sz w:val="22"/>
                <w:szCs w:val="22"/>
              </w:rPr>
              <w:t>(IEEE paper study)</w:t>
            </w:r>
          </w:p>
          <w:p w14:paraId="10EAD304" w14:textId="77777777" w:rsidR="004C18A1" w:rsidRDefault="008F760C">
            <w:pPr>
              <w:pStyle w:val="p"/>
              <w:spacing w:line="360" w:lineRule="atLeast"/>
              <w:ind w:left="212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Studied General theory of optimal control of dynamic processes, calculus of variation, use of Hamilton-Jacobi theory, </w:t>
            </w:r>
            <w:proofErr w:type="spellStart"/>
            <w:r>
              <w:rPr>
                <w:rStyle w:val="divdocumentright-box"/>
                <w:rFonts w:ascii="Century Gothic" w:eastAsia="Century Gothic" w:hAnsi="Century Gothic" w:cs="Century Gothic"/>
                <w:sz w:val="22"/>
                <w:szCs w:val="22"/>
              </w:rPr>
              <w:t>Pontryagin's</w:t>
            </w:r>
            <w:proofErr w:type="spellEnd"/>
            <w:r>
              <w:rPr>
                <w:rStyle w:val="divdocumentright-box"/>
                <w:rFonts w:ascii="Century Gothic" w:eastAsia="Century Gothic" w:hAnsi="Century Gothic" w:cs="Century Gothic"/>
                <w:sz w:val="22"/>
                <w:szCs w:val="22"/>
              </w:rPr>
              <w:t xml:space="preserve"> maximum principle, dynamic programming.</w:t>
            </w:r>
          </w:p>
          <w:p w14:paraId="1BAE046A" w14:textId="77777777" w:rsidR="004C18A1" w:rsidRDefault="008F760C">
            <w:pPr>
              <w:pStyle w:val="p"/>
              <w:spacing w:line="360" w:lineRule="atLeast"/>
              <w:ind w:left="2120" w:right="300"/>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u w:val="single" w:color="343434"/>
              </w:rPr>
              <w:t xml:space="preserve">Digital Electronics </w:t>
            </w:r>
            <w:r>
              <w:rPr>
                <w:rStyle w:val="divdocumentright-box"/>
                <w:rFonts w:ascii="Century Gothic" w:eastAsia="Century Gothic" w:hAnsi="Century Gothic" w:cs="Century Gothic"/>
                <w:sz w:val="22"/>
                <w:szCs w:val="22"/>
              </w:rPr>
              <w:t>(LT spice)</w:t>
            </w:r>
          </w:p>
          <w:p w14:paraId="7DEC26AD" w14:textId="77777777" w:rsidR="004C18A1" w:rsidRDefault="008F760C">
            <w:pPr>
              <w:pStyle w:val="p"/>
              <w:spacing w:line="360" w:lineRule="atLeast"/>
              <w:ind w:left="212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Designed different gates and transistors in LT spice, studied their switching characteristics, interconnect effects, and design testability.</w:t>
            </w:r>
          </w:p>
          <w:p w14:paraId="6794C8AF" w14:textId="77777777" w:rsidR="004C18A1" w:rsidRDefault="008F760C">
            <w:pPr>
              <w:pStyle w:val="p"/>
              <w:spacing w:line="360" w:lineRule="atLeast"/>
              <w:ind w:left="2120" w:right="300"/>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u w:val="single" w:color="343434"/>
              </w:rPr>
              <w:t xml:space="preserve">Adaptive Wear for Stress Management </w:t>
            </w:r>
            <w:r>
              <w:rPr>
                <w:rStyle w:val="divdocumentright-box"/>
                <w:rFonts w:ascii="Century Gothic" w:eastAsia="Century Gothic" w:hAnsi="Century Gothic" w:cs="Century Gothic"/>
                <w:sz w:val="22"/>
                <w:szCs w:val="22"/>
              </w:rPr>
              <w:t>(BLE, Android studio, Arduino, Signal processing)</w:t>
            </w:r>
          </w:p>
          <w:p w14:paraId="51E3DBEE" w14:textId="77777777" w:rsidR="004C18A1" w:rsidRDefault="008F760C">
            <w:pPr>
              <w:pStyle w:val="p"/>
              <w:spacing w:line="360" w:lineRule="atLeast"/>
              <w:ind w:left="212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Designed a bio-feedback system for stress management, also created Android app to interface with the sensors using BLE, Used MATLAB to process the breathing and heart rate signals and synchronized all the devices.</w:t>
            </w:r>
          </w:p>
        </w:tc>
      </w:tr>
    </w:tbl>
    <w:p w14:paraId="1C7579A7" w14:textId="77777777" w:rsidR="004C18A1" w:rsidRDefault="008F760C">
      <w:pPr>
        <w:spacing w:line="20" w:lineRule="auto"/>
      </w:pPr>
      <w:r>
        <w:rPr>
          <w:color w:val="FFFFFF"/>
          <w:sz w:val="2"/>
        </w:rPr>
        <w:lastRenderedPageBreak/>
        <w:t>.</w:t>
      </w:r>
    </w:p>
    <w:sectPr w:rsidR="004C18A1">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88F1838B-16C4-40C4-8E71-2BFD98B30B6E}"/>
    <w:embedBold r:id="rId2" w:fontKey="{17F00492-40AD-4191-AD60-7E67CD97E2BD}"/>
    <w:embedItalic r:id="rId3" w:fontKey="{C4DFC304-1C20-4D59-A43D-CD69BB5D4EA7}"/>
  </w:font>
  <w:font w:name="Calibri Light">
    <w:panose1 w:val="020F0302020204030204"/>
    <w:charset w:val="00"/>
    <w:family w:val="swiss"/>
    <w:pitch w:val="variable"/>
    <w:sig w:usb0="E4002EFF" w:usb1="C000247B" w:usb2="00000009" w:usb3="00000000" w:csb0="000001FF" w:csb1="00000000"/>
    <w:embedRegular r:id="rId4" w:fontKey="{A9FF2047-3201-4AAB-8439-74533FC1F63C}"/>
  </w:font>
  <w:font w:name="Calibri">
    <w:panose1 w:val="020F0502020204030204"/>
    <w:charset w:val="00"/>
    <w:family w:val="swiss"/>
    <w:pitch w:val="variable"/>
    <w:sig w:usb0="E4002EFF" w:usb1="C000247B" w:usb2="00000009" w:usb3="00000000" w:csb0="000001FF" w:csb1="00000000"/>
    <w:embedRegular r:id="rId5" w:fontKey="{07E49E44-F82A-4FE1-9391-E8966F277E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334A2BC2">
      <w:start w:val="1"/>
      <w:numFmt w:val="bullet"/>
      <w:lvlText w:val=""/>
      <w:lvlJc w:val="left"/>
      <w:pPr>
        <w:ind w:left="720" w:hanging="360"/>
      </w:pPr>
      <w:rPr>
        <w:rFonts w:ascii="Symbol" w:hAnsi="Symbol"/>
      </w:rPr>
    </w:lvl>
    <w:lvl w:ilvl="1" w:tplc="1F6CB5B2">
      <w:start w:val="1"/>
      <w:numFmt w:val="bullet"/>
      <w:lvlText w:val="o"/>
      <w:lvlJc w:val="left"/>
      <w:pPr>
        <w:tabs>
          <w:tab w:val="num" w:pos="1440"/>
        </w:tabs>
        <w:ind w:left="1440" w:hanging="360"/>
      </w:pPr>
      <w:rPr>
        <w:rFonts w:ascii="Courier New" w:hAnsi="Courier New"/>
      </w:rPr>
    </w:lvl>
    <w:lvl w:ilvl="2" w:tplc="0EFE9F66">
      <w:start w:val="1"/>
      <w:numFmt w:val="bullet"/>
      <w:lvlText w:val=""/>
      <w:lvlJc w:val="left"/>
      <w:pPr>
        <w:tabs>
          <w:tab w:val="num" w:pos="2160"/>
        </w:tabs>
        <w:ind w:left="2160" w:hanging="360"/>
      </w:pPr>
      <w:rPr>
        <w:rFonts w:ascii="Wingdings" w:hAnsi="Wingdings"/>
      </w:rPr>
    </w:lvl>
    <w:lvl w:ilvl="3" w:tplc="94309176">
      <w:start w:val="1"/>
      <w:numFmt w:val="bullet"/>
      <w:lvlText w:val=""/>
      <w:lvlJc w:val="left"/>
      <w:pPr>
        <w:tabs>
          <w:tab w:val="num" w:pos="2880"/>
        </w:tabs>
        <w:ind w:left="2880" w:hanging="360"/>
      </w:pPr>
      <w:rPr>
        <w:rFonts w:ascii="Symbol" w:hAnsi="Symbol"/>
      </w:rPr>
    </w:lvl>
    <w:lvl w:ilvl="4" w:tplc="FB00DB40">
      <w:start w:val="1"/>
      <w:numFmt w:val="bullet"/>
      <w:lvlText w:val="o"/>
      <w:lvlJc w:val="left"/>
      <w:pPr>
        <w:tabs>
          <w:tab w:val="num" w:pos="3600"/>
        </w:tabs>
        <w:ind w:left="3600" w:hanging="360"/>
      </w:pPr>
      <w:rPr>
        <w:rFonts w:ascii="Courier New" w:hAnsi="Courier New"/>
      </w:rPr>
    </w:lvl>
    <w:lvl w:ilvl="5" w:tplc="C9961994">
      <w:start w:val="1"/>
      <w:numFmt w:val="bullet"/>
      <w:lvlText w:val=""/>
      <w:lvlJc w:val="left"/>
      <w:pPr>
        <w:tabs>
          <w:tab w:val="num" w:pos="4320"/>
        </w:tabs>
        <w:ind w:left="4320" w:hanging="360"/>
      </w:pPr>
      <w:rPr>
        <w:rFonts w:ascii="Wingdings" w:hAnsi="Wingdings"/>
      </w:rPr>
    </w:lvl>
    <w:lvl w:ilvl="6" w:tplc="C560A500">
      <w:start w:val="1"/>
      <w:numFmt w:val="bullet"/>
      <w:lvlText w:val=""/>
      <w:lvlJc w:val="left"/>
      <w:pPr>
        <w:tabs>
          <w:tab w:val="num" w:pos="5040"/>
        </w:tabs>
        <w:ind w:left="5040" w:hanging="360"/>
      </w:pPr>
      <w:rPr>
        <w:rFonts w:ascii="Symbol" w:hAnsi="Symbol"/>
      </w:rPr>
    </w:lvl>
    <w:lvl w:ilvl="7" w:tplc="6456A5E2">
      <w:start w:val="1"/>
      <w:numFmt w:val="bullet"/>
      <w:lvlText w:val="o"/>
      <w:lvlJc w:val="left"/>
      <w:pPr>
        <w:tabs>
          <w:tab w:val="num" w:pos="5760"/>
        </w:tabs>
        <w:ind w:left="5760" w:hanging="360"/>
      </w:pPr>
      <w:rPr>
        <w:rFonts w:ascii="Courier New" w:hAnsi="Courier New"/>
      </w:rPr>
    </w:lvl>
    <w:lvl w:ilvl="8" w:tplc="6DE431E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D568DA0">
      <w:start w:val="1"/>
      <w:numFmt w:val="bullet"/>
      <w:lvlText w:val=""/>
      <w:lvlJc w:val="left"/>
      <w:pPr>
        <w:ind w:left="720" w:hanging="360"/>
      </w:pPr>
      <w:rPr>
        <w:rFonts w:ascii="Symbol" w:hAnsi="Symbol"/>
      </w:rPr>
    </w:lvl>
    <w:lvl w:ilvl="1" w:tplc="D916E15A">
      <w:start w:val="1"/>
      <w:numFmt w:val="bullet"/>
      <w:lvlText w:val="o"/>
      <w:lvlJc w:val="left"/>
      <w:pPr>
        <w:tabs>
          <w:tab w:val="num" w:pos="1440"/>
        </w:tabs>
        <w:ind w:left="1440" w:hanging="360"/>
      </w:pPr>
      <w:rPr>
        <w:rFonts w:ascii="Courier New" w:hAnsi="Courier New"/>
      </w:rPr>
    </w:lvl>
    <w:lvl w:ilvl="2" w:tplc="B8CE3278">
      <w:start w:val="1"/>
      <w:numFmt w:val="bullet"/>
      <w:lvlText w:val=""/>
      <w:lvlJc w:val="left"/>
      <w:pPr>
        <w:tabs>
          <w:tab w:val="num" w:pos="2160"/>
        </w:tabs>
        <w:ind w:left="2160" w:hanging="360"/>
      </w:pPr>
      <w:rPr>
        <w:rFonts w:ascii="Wingdings" w:hAnsi="Wingdings"/>
      </w:rPr>
    </w:lvl>
    <w:lvl w:ilvl="3" w:tplc="8B78E4D8">
      <w:start w:val="1"/>
      <w:numFmt w:val="bullet"/>
      <w:lvlText w:val=""/>
      <w:lvlJc w:val="left"/>
      <w:pPr>
        <w:tabs>
          <w:tab w:val="num" w:pos="2880"/>
        </w:tabs>
        <w:ind w:left="2880" w:hanging="360"/>
      </w:pPr>
      <w:rPr>
        <w:rFonts w:ascii="Symbol" w:hAnsi="Symbol"/>
      </w:rPr>
    </w:lvl>
    <w:lvl w:ilvl="4" w:tplc="BD363ED6">
      <w:start w:val="1"/>
      <w:numFmt w:val="bullet"/>
      <w:lvlText w:val="o"/>
      <w:lvlJc w:val="left"/>
      <w:pPr>
        <w:tabs>
          <w:tab w:val="num" w:pos="3600"/>
        </w:tabs>
        <w:ind w:left="3600" w:hanging="360"/>
      </w:pPr>
      <w:rPr>
        <w:rFonts w:ascii="Courier New" w:hAnsi="Courier New"/>
      </w:rPr>
    </w:lvl>
    <w:lvl w:ilvl="5" w:tplc="EF00657A">
      <w:start w:val="1"/>
      <w:numFmt w:val="bullet"/>
      <w:lvlText w:val=""/>
      <w:lvlJc w:val="left"/>
      <w:pPr>
        <w:tabs>
          <w:tab w:val="num" w:pos="4320"/>
        </w:tabs>
        <w:ind w:left="4320" w:hanging="360"/>
      </w:pPr>
      <w:rPr>
        <w:rFonts w:ascii="Wingdings" w:hAnsi="Wingdings"/>
      </w:rPr>
    </w:lvl>
    <w:lvl w:ilvl="6" w:tplc="7EDEACB6">
      <w:start w:val="1"/>
      <w:numFmt w:val="bullet"/>
      <w:lvlText w:val=""/>
      <w:lvlJc w:val="left"/>
      <w:pPr>
        <w:tabs>
          <w:tab w:val="num" w:pos="5040"/>
        </w:tabs>
        <w:ind w:left="5040" w:hanging="360"/>
      </w:pPr>
      <w:rPr>
        <w:rFonts w:ascii="Symbol" w:hAnsi="Symbol"/>
      </w:rPr>
    </w:lvl>
    <w:lvl w:ilvl="7" w:tplc="34A87514">
      <w:start w:val="1"/>
      <w:numFmt w:val="bullet"/>
      <w:lvlText w:val="o"/>
      <w:lvlJc w:val="left"/>
      <w:pPr>
        <w:tabs>
          <w:tab w:val="num" w:pos="5760"/>
        </w:tabs>
        <w:ind w:left="5760" w:hanging="360"/>
      </w:pPr>
      <w:rPr>
        <w:rFonts w:ascii="Courier New" w:hAnsi="Courier New"/>
      </w:rPr>
    </w:lvl>
    <w:lvl w:ilvl="8" w:tplc="1886256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A1"/>
    <w:rsid w:val="002B0BA2"/>
    <w:rsid w:val="00392F09"/>
    <w:rsid w:val="004C18A1"/>
    <w:rsid w:val="004C5845"/>
    <w:rsid w:val="005570EE"/>
    <w:rsid w:val="008F760C"/>
    <w:rsid w:val="00973E67"/>
    <w:rsid w:val="00A3447A"/>
    <w:rsid w:val="00A418D9"/>
    <w:rsid w:val="00ED7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AB8E0"/>
  <w15:docId w15:val="{388B4882-16DC-4C1C-A951-98202873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rPr>
      <w:hidden/>
    </w:tr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mt5">
    <w:name w:val="mt5"/>
    <w:basedOn w:val="Normal"/>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ratvcontainer">
    <w:name w:val="ratvcontainer"/>
    <w:basedOn w:val="Normal"/>
    <w:pPr>
      <w:spacing w:line="280" w:lineRule="atLeast"/>
    </w:pPr>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table" w:customStyle="1" w:styleId="divdocumentsectionexperienceparagraph">
    <w:name w:val="div_document_section_experience_paragraph"/>
    <w:basedOn w:val="TableNormal"/>
    <w:tblPr/>
    <w:trPr>
      <w:hidden/>
    </w:tr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rPr>
      <w:hidden/>
    </w:trPr>
  </w:style>
  <w:style w:type="paragraph" w:customStyle="1" w:styleId="divdocumentright-boxparagraphsinglecolumn">
    <w:name w:val="div_document_right-box_paragraph_singlecolumn"/>
    <w:basedOn w:val="Normal"/>
  </w:style>
  <w:style w:type="character" w:customStyle="1" w:styleId="u">
    <w:name w:val="u"/>
    <w:basedOn w:val="DefaultParagraphFont"/>
    <w:rPr>
      <w:bdr w:val="none" w:sz="0" w:space="0" w:color="auto"/>
      <w:vertAlign w:val="baseline"/>
    </w:rPr>
  </w:style>
  <w:style w:type="character" w:customStyle="1" w:styleId="Strong1">
    <w:name w:val="Strong1"/>
    <w:basedOn w:val="DefaultParagraphFont"/>
    <w:rPr>
      <w:bdr w:val="none" w:sz="0" w:space="0" w:color="auto"/>
      <w:vertAlign w:val="baseline"/>
    </w:rPr>
  </w:style>
  <w:style w:type="table" w:customStyle="1" w:styleId="divdocument">
    <w:name w:val="div_document"/>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9688</TotalTime>
  <Pages>2</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Jiten ManilalBahuaElectrical Engineer</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Jiten ManilalBahuaElectrical Engineer</dc:title>
  <dc:subject/>
  <dc:creator>Jiten</dc:creator>
  <cp:keywords/>
  <dc:description/>
  <cp:lastModifiedBy>jiten bahua</cp:lastModifiedBy>
  <cp:revision>2</cp:revision>
  <cp:lastPrinted>2021-01-21T16:29:00Z</cp:lastPrinted>
  <dcterms:created xsi:type="dcterms:W3CDTF">2021-01-21T16:30:00Z</dcterms:created>
  <dcterms:modified xsi:type="dcterms:W3CDTF">2021-01-21T16:30:00Z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TFcAAB+LCAAAAAAABAAUmjW240AUBRekQEyhmJmViZnJ0urnT2w47X5wq2zjJEXhAoGRJIqTLM6KMC5gFIRDEIyyLI5x4Prhug+n4+f5WU4ess7WBXGzWAte1i4wfCK5OYv5FF0Toc1h0CSEU4QcMZzBgmi/Xo0IwC05QmbdiW7/ipU5SuU7HJGcyTi7NDEv1fvAv4PBUAdAPeURhUMnLIyzp9FCH0FHLOXhUtuYEmBOOYbryJf4pXQaYFuqkXE</vt:lpwstr>
  </property>
  <property fmtid="{D5CDD505-2E9C-101B-9397-08002B2CF9AE}" pid="3" name="x1ye=1">
    <vt:lpwstr>1gFLsSXwnojcUBgdNPkjfqVlSoyjEGRFZD+l54i12A5IUgOleeg71LC/XdHlXSGtyfUKjBRDARZrvtsHqeZbCQwlACYOkek+jsKGrXbcEbIUVRRojrWawluDbMB6bGLOmYpOc2ALs7JMaKmhriznwOJLsgp+c0u9l25K1kEz94EXwU5nBhpDc52HIVswGmj3LUYh2xt+guevXEpDJk45qxUnvTpt9vb8vy0y6aBgeUCf5bhbvLnBv8ktSIZLI7i</vt:lpwstr>
  </property>
  <property fmtid="{D5CDD505-2E9C-101B-9397-08002B2CF9AE}" pid="4" name="x1ye=10">
    <vt:lpwstr>vr7Fh9shXXn+qbwf7v+taocUrbpPO8N9iJMdWTLyCA92nn0RW6jrbHjxe2AFcH/Gt2BwbkekVhU7U21ohlUSo2fdV0uigNtuGssFP/Qh38+f4r6cAok9Uk8BYkgkgXjbz6K1u5nHAw5s70PyQhKJhwBgbC4ZIOLIa6PTe9fdXkx2CAUwRamo9vhqckkujKwSjbpbPlv7PqYP3Afkvm2yJ6ovIzcjNHRSeSbyVdn82gYhJh0iLQPDLqEyznGnFU5</vt:lpwstr>
  </property>
  <property fmtid="{D5CDD505-2E9C-101B-9397-08002B2CF9AE}" pid="5" name="x1ye=11">
    <vt:lpwstr>b9OZGIj+wzTBYBoZblovLoYoUMjs85XOKOpszxSaOQvBR2uSKKomWcEUNeQCBpCya5WAotDso7l0n59JxDRL8u6WTLjyKRHKlHHi5m7ZXZ3I3VvkO8O3/ZC9ZwLxM1pYf2RrLLmvTD8/u6HS2KZYD/jNAt01GW4oXFzhUrD1NDgl/wdMRLtSO2gxRl4KyUlI7tBKZjHwWTYTGu+3XULDHLcoB/Hz4nQqcyzbMiB8+O56zjec7v00oXSV/cJlD1a</vt:lpwstr>
  </property>
  <property fmtid="{D5CDD505-2E9C-101B-9397-08002B2CF9AE}" pid="6" name="x1ye=12">
    <vt:lpwstr>lpp/0f61b2GdUYJJtv2KKZxvYsaMLJynNT/ql0sftEBerw/0uiq7KHjxixvq4YOxktmDBKnm4v0Tto2FEA8PMMeszT42IPZuivkxFrjmcewPTJCDObiUyewcmu4NvMBHVne708+c5lH8b5Cre4B5Qdh+Y733mwTtJbt5YalpxwwfVWxvR8/sDeKHJV1xv422FVQ58JZHoRcSUR76EDL2a9wyUfknj7drtOfoo1A5swFowVDZ9vWF90SnvTQOkhI</vt:lpwstr>
  </property>
  <property fmtid="{D5CDD505-2E9C-101B-9397-08002B2CF9AE}" pid="7" name="x1ye=13">
    <vt:lpwstr>4sW6JMI3Vc4x5dkqLUX/9ucO8z2l+D10/rS4qSaZKtgvYaesFnVofBAqbYe+UC62Ft2iTbz7F11gXgCVTjbjMdOvuH+aPJcu9PzZAstGq2vexEYLxcYmToVEdqIEkxhrXe5bX0V39CgxPocIIZoPHzvwRPMG3is5V2owV582ZK6tEsUwGvusSjbFDyxiPF0ssMmB/WlVGxcHv6ojOjZ9FY0q8zPl7BvCgRtwAcOR0dyO/fTb7a+rwF7OaKFLKXS</vt:lpwstr>
  </property>
  <property fmtid="{D5CDD505-2E9C-101B-9397-08002B2CF9AE}" pid="8" name="x1ye=14">
    <vt:lpwstr>Gh3ESJWovwhpKQaJgxit2e4o3iLzbFSwdTB4ml8pFC8t0CRs3/Ftdw3HL9vFVjn6cJg7T0yLuCKcMLdNCMNXSKxHO/pAyj0cU8gA2Hf2RnvEKPqnyFpaMAW8y3RO6FidKmIaJyb1MmN8Jmfr+sKzOt0jSAlksESgwfbhczKC1rHD3T5zkaqdl7K/n7PIWjgwsmgE3Ma1uU+hOaCE96+Z6iwmZI7frxDoNf7ARHrFP9xl+53sZEo84z3JOpwvjjf</vt:lpwstr>
  </property>
  <property fmtid="{D5CDD505-2E9C-101B-9397-08002B2CF9AE}" pid="9" name="x1ye=15">
    <vt:lpwstr>A/SMfEr2tSkpp8MrWpkaN2vPVSUGMNYeFRjK4tFXfxGfjr+Wy0CdoslhRH9jaNn29uNkO3xLMajRwmYMT3CnJKEYI+z4vlWmdc6Wy1AIrgVU2n8TLsucVvXdgjpXjyHB1kFj92YTD/WAUSsrhYRik+L6FVSYB+pBVlEh6y/sZpfndwDG8R66q15efsjywpx47diimxjVT/D6h47D97LL679kVvzjqXbfauX2Lbfix0z3dAKmuPXzpwqH85bRaqp</vt:lpwstr>
  </property>
  <property fmtid="{D5CDD505-2E9C-101B-9397-08002B2CF9AE}" pid="10" name="x1ye=16">
    <vt:lpwstr>2A5Fl+JuakT35BddZh+Mu/489SNw+DKbrUsbJ/rE5L7daZktlOf7JQtNyLU4AMIbD42s+tMJ1GAbEvDQiR6BHC/kRxMnQaP2V6UyO3+S9eYMIHYunUK6df0SqBD+Wm9uIDYJxnGy6pFA7JSdfHT+wa8iwbVUFfoCSkN5rznIkSMjietfB67GrnzY89BhHspwL/xBXNICVlSGcSFCochJdeWmHBpOE2juwz3roGHo1/jC99AA3+C6lPNqGtyJwny</vt:lpwstr>
  </property>
  <property fmtid="{D5CDD505-2E9C-101B-9397-08002B2CF9AE}" pid="11" name="x1ye=17">
    <vt:lpwstr>k5nqNtnW8QOuyVoi+O39udOQcrAZj1/TX1HMxB41YvzSFUhGBmwEGz4BhIQCFn0lJ8X830tTvR6oiut6hfbRetFtyV3wJIJN/Wv8qAuHT+ggl7vS7R8PkfyIopgTw6zReJuIs9jxgQKeGJ5oRdkfNngmswn0w9ifDhSiW1n8pimyOdPVTGH/vl6IC6TnJTi8OfUZFvpptb1iwA7cgWeTbEMGI6hZ+ima4jVanr6reWiSSLgDKX4n/0POIx1oHOY</vt:lpwstr>
  </property>
  <property fmtid="{D5CDD505-2E9C-101B-9397-08002B2CF9AE}" pid="12" name="x1ye=18">
    <vt:lpwstr>DxFOZ9eGKT5uw1bqC+IcwzqB0tH3jZuOT92xOLLzSXApNoFCUmJFA6OeBNsGp08yiRNMenjUphsfvmNEIQYhOn6dXabzShXG/CFiQuBXsK0HKTugpCat6BaGb6P0WbSUeXvSsHIulnV3vrf0dEQwN3d2XU9T5yNWwOlZa6rVbzNON15iwuSso3jSf6wTpm/BmzU5+rr8EErPOPJtd89pugkv4bXTBkNo1s1xTdA1doSWRASfAi3UAdXknQdbWdQ</vt:lpwstr>
  </property>
  <property fmtid="{D5CDD505-2E9C-101B-9397-08002B2CF9AE}" pid="13" name="x1ye=19">
    <vt:lpwstr>ebpXptFMF4xifxx4tmHNNHz/2J7IoeB5Du1hoUQj3VMS8udViZCU04IvmewMWVL0/00yFtUmb2moG6SG0xTmfiMq1cVabba4PC+ZZ1v0hynEZcwPbJ51BLsiXTbC4xEXBoogP60dZmffO88nxht8cP65f7R5X5LgpHYZy38ta74Rt0NmJAC/lbo7I2wOT2oYMAQ89hNICYUd+1pmQVozH20MZT7gm2vB6D1Fslo/jVdbEgeT4Pub/OKrnflGwHQ</vt:lpwstr>
  </property>
  <property fmtid="{D5CDD505-2E9C-101B-9397-08002B2CF9AE}" pid="14" name="x1ye=2">
    <vt:lpwstr>JyMAAoS2nEsp06wTQ5wZJeXaDirCTLsOF6R02fMmB8P0r3XjMYVrQh5ZwyC40xsVTuyijlbHlIHOTi9KjAxYFNeVUsZsF191Bv5ngSy4Rqq+RYQ5dbxNSfNByq14Sw6NNhEUjTGE/rqqTIhGGh+Q57anVsTXtQEbEMB6oW8/6ay12vdt/pdlzvkxveskKmokCXgmMBYsqXdWBDwm/d5jmhF4gm9G1IXP+hgkyOeeEFodbbbsZTA4SGDUxugU5ir</vt:lpwstr>
  </property>
  <property fmtid="{D5CDD505-2E9C-101B-9397-08002B2CF9AE}" pid="15" name="x1ye=20">
    <vt:lpwstr>nCBfr9x0JjlPbmsKV7Dz+PSEyDXpOwfzL3sWbQBf38ZMbFVX6/iVmVjfVYKaEXCKbAxWp3e/K9GEwCEtOny3YlAU6aztimMxo7SPC7MOIdpQC+i9fUJ1Sw+rl01hwc47Zid3HGAw9vtB/q/kYtUNO1d+EPFt/jL/sgtb2R0Io+M4449NQDjhjwDWh68u5/lcGbozI7wNkW5P5d1q/0sfdOmEP+zJLXpa3abfFh+F9SyWeXDTF+zYzOiBVlGNfTg</vt:lpwstr>
  </property>
  <property fmtid="{D5CDD505-2E9C-101B-9397-08002B2CF9AE}" pid="16" name="x1ye=21">
    <vt:lpwstr>4RtFE/rAmT6tq59oVbXkGQz7P2PRsfUm6oLI8I/9uu5koLveQCYoiCXQZLzz3cIOTx59L4hPiPwv6i8rJi0LavrG1LBr64ry9txqkyKX2isCbfNkgVibTWhL5B/4pGzhrRMstAV2mOJBJowv4f5QKZl5JPXnz0GTq0iOH2HPg4lRHIq4YIYF3dJEG5qdaQ5uNin8bQ2f3EBLblU1L0j2oY1hJqEl3wSYIolaAqEV/b8AqrGUtepp12qG0yp/wpS</vt:lpwstr>
  </property>
  <property fmtid="{D5CDD505-2E9C-101B-9397-08002B2CF9AE}" pid="17" name="x1ye=22">
    <vt:lpwstr>cb+it7oxWuh6s0RcKfeH77bZWGBjC/CwYXFflCuw85TvL3vwDTklepDrDmg1xx0Fh2PZA0tsL6amKCE84S4Vt1BgrxWR+oBAMft1NBmOre9FyT6YH1ldPKdcSRQmduajCXQNPwCUO6cIUqp7ah2n0jGyPQfVfLY8lOS1ATpFjcsfPHo2CbnAgIVD6k47Hl8PIxumnEZ3q4rMDfzFwloJTbjUEtbUcid7nANnYqJEiEp+c5GZ+Bs9b4uxydc3HDp</vt:lpwstr>
  </property>
  <property fmtid="{D5CDD505-2E9C-101B-9397-08002B2CF9AE}" pid="18" name="x1ye=23">
    <vt:lpwstr>45/fQqS8YFOnkOZouZw1Hvs+t+Gmv+4PdYXXslSdnTc5K2lXKgbmuv/VsiH41+JeTPtqZ8A7GVTEqSA53OpbjPwNhmBPfTvQWSDo+2l837hsa1Kt5xs+gCGi9qcwF9NVHkg4pOH22win2RK/1MB37PBTu2d4NslbCElvFuv/UZwA/QEIEui/cLHKWgnqAKz33aif4WQ8szj0dIkJRv00ZAD/loWrlLpGjwwrsqrsdEuSnyOr8P/uef6SAUQ1+qz</vt:lpwstr>
  </property>
  <property fmtid="{D5CDD505-2E9C-101B-9397-08002B2CF9AE}" pid="19" name="x1ye=24">
    <vt:lpwstr>4Ri3rhLvss392vHpDtFg8rR/OIwRFXard6u2xxoUewKYYTxdE/r7vE0VbFsj7j+KApYohLNgy0n78WT0uyH8POECLoneth54ErPH16jy0DTycP4Yniw2jYPiFCgGZ/hL7G48TG+tVdaZFy5iThb+yPKYD7agSw3+eyDYe9PN4SE1JymXS9K/28LbNwOoGCnyirDFBLZqFUDJ/iYSnN6rgmauU9Z40pgaZjQsFulj02sO9+ISgN0kEinknanOdAZ</vt:lpwstr>
  </property>
  <property fmtid="{D5CDD505-2E9C-101B-9397-08002B2CF9AE}" pid="20" name="x1ye=25">
    <vt:lpwstr>xo5pA7phBdPazrhsb83J0HvYZJeP4Y88+XVMDkZ0sKNko9+9iKT9K1m0K7nxxVqaiQ9ekAePy/bihLYQGahRl3dadzYg8MQoz1gxX5aHxenf3kkjPTSB/XQNSTR5JQTBPljOfAxCkbc3VmsgfODtfvZOPvY+eLBzAJR4pZdPQ4u8mcFTpSLeeLzEXRO5/yoRO0VWQsR37IR9z2kRlPuWx0Qxvvyn0H88uJSqbhPzoFHMh3zJ4Kt3tsWqxJgbPx5</vt:lpwstr>
  </property>
  <property fmtid="{D5CDD505-2E9C-101B-9397-08002B2CF9AE}" pid="21" name="x1ye=26">
    <vt:lpwstr>mEVfb4pv4ILtwGpZ/jiC5wDnk4vTX9l8ECY4et3bmrLp2VL5j61MoNxnjpZcHSTeYdGxNUjEa46jXuLkWStEl8z7QGmQ1uN480RgKqdbe14cIT1DJRiRSZ3fF3wGeI0czkQyYTizZCq5XR6+LKVdABz6u0cS65BlcbzPLYdGNlx65IWxP3CSDcsD9LOf+M6y4clOr7PMiRvw2F+V8HT5EriR/cdIju1PqxZHPYS3g9enT5yxmiQiaDYRqkEuC37</vt:lpwstr>
  </property>
  <property fmtid="{D5CDD505-2E9C-101B-9397-08002B2CF9AE}" pid="22" name="x1ye=27">
    <vt:lpwstr>DmWZnY+lRkC5D8NLsifvxvbuEQ2PH0/Zn2lIoi2Gj++Ho/HkvpZSjyzeLU8xfgk3gFq83AJyZ+hbugQW2fSqmcywS2MPR4ZMT7YUBZ4jHqsiwghFShxexUCEHOSBU7mUMfaB5vRghtZ7OxD012hb/F7zsYieFPitUfbH1AAFoTiKlcXZn80zgzVj127GQzXXaHHPlreN/2Oi5FnBaQ3KD/5vK7/8ET+KiwmAqs4eRjFI4O3f8sw6aXjSoyiwZuR</vt:lpwstr>
  </property>
  <property fmtid="{D5CDD505-2E9C-101B-9397-08002B2CF9AE}" pid="23" name="x1ye=28">
    <vt:lpwstr>rbnCKvtYwAL4h3rHBE6mN9fnnZz1NqqCt9uTDxOdOFG/P2ZCJVFusQ+50bjYMTQNZ6TbjORWUApVNvl3dr3oQf1cIxy00FiEFOomj1AWqmUKbpXoY81Px3XRgsrzcPUQZX+vhxIk82TheQ+QxmfhsLMhZqV/cMYCl0rvshx3iyg+F8iy95/4cPZ5a2tdHBuAFSGxMRlIprXSPQ0BpcQvmfL+TrHfKamCY7WaZmAjaykWjt4oif5pnPtHxvNWpv7</vt:lpwstr>
  </property>
  <property fmtid="{D5CDD505-2E9C-101B-9397-08002B2CF9AE}" pid="24" name="x1ye=29">
    <vt:lpwstr>LRcoXjoIzK7yFkq85WKwvxYxUAmtLQZHuKwj0YgwvPhS7qw+2YOyAPr1jVp9y86pYTrgo8t/eyKAds0EJtff2gMAa+mmTZueaTS0ZpXrWgREtSb6tGwk26itEIQ6TpUIjtloQlBooeyX76R7k4CCL+g+cN1dZOpHs5P2zykQQ2/tM+68y5I47PBCFtZiZ71iYKTHpkXVLRDum7Wknn1pyUdDJdXA5ec1OKGo5lQmBasxMW2pfWc649X1QYjPphi</vt:lpwstr>
  </property>
  <property fmtid="{D5CDD505-2E9C-101B-9397-08002B2CF9AE}" pid="25" name="x1ye=3">
    <vt:lpwstr>K0ng3285Ytu9NsQsdBuKw2C1wXjRhaEO3lg7XQDPW1pjJNkvaVa8/F2gPocWSbNwu/Cv6h0eErZluJD3ElXvgh6oAkBfSKrSoNf++db7CXNQFLeplZzqxuH4yncQdOoQA8dDs5vXk545WbEI/I1kNfplSciGcCuXrOQ6F6reoFdRV7WkB6L1uYX35xh2muOhZgY7VieQlTJf8As2mi/+6ODC8FkYCHIK72DURH818JdIvD8EBic68H0jJaJg9GD</vt:lpwstr>
  </property>
  <property fmtid="{D5CDD505-2E9C-101B-9397-08002B2CF9AE}" pid="26" name="x1ye=30">
    <vt:lpwstr>QRsEgymq5X9q0X7LhbRCWE4Q+qiQGUaUOq1ZgtoiSNRIpPFoZBQL5oPFQgGMTfiFCG2/2lF7M+4qkJPNpKaGJtVDVx9QwR51uBwkGolSH9mZkV/TKoz5itCZaP+QJA7BfhecQuOKJXME9jY3A/YSVgcFQ0q37trVx98vszvAYINaRx4wFTkzwlUpSTec/PNuc7vidMjCYEdQxzx7/SI5FPz7W8JDrsrAHX7nMXFs/54vm0pfq+ZNGj3dc7aGSJR</vt:lpwstr>
  </property>
  <property fmtid="{D5CDD505-2E9C-101B-9397-08002B2CF9AE}" pid="27" name="x1ye=31">
    <vt:lpwstr>v7i+1ajEhRouARnZBPKlcUBae0fC+UHy1J/p1f1hmVQQC6F4vh7yoXHnqBIEg3ELKjKPyH7EecqN3rW1y8U/yG9GDjNpx7ZLuskCbz5tyU9f/A7XTb9R1FFddYUvrtx6i3+irKBbS8tU/n6khNlqo9kKyuSRYyQfHXvVlK2Uv2deUU4vG1yv19OIP/tYgW/jfOeN73bEiwdliEEAwaPgXmSP1lGvGdC4K0T3Ocu3HFqTao4ktS9b1f93qO042wm</vt:lpwstr>
  </property>
  <property fmtid="{D5CDD505-2E9C-101B-9397-08002B2CF9AE}" pid="28" name="x1ye=32">
    <vt:lpwstr>Oj2bLpGA03xJc3K7t88yZUIp5pn9JeYOtfC8VGVsTrgh3CyuO3Y5Dd91FZpw1aj7myN7MMZzvtp+X0npebQC0yQYi0jEo/dD6HWGG9SeLxwLYw2KvHGopCrxGErtiHvfjkdtffZGc+0BIYHyNQBaTAIF6k5jalQvJZQEeenRBuwwVH4rEgxzwLGNr/zS/cL6QiG/J14sbWaH3DPqIaoKS9K2n1soM+74VleM2YSTVB7IPXesyKZOhdT+BLNHb7P</vt:lpwstr>
  </property>
  <property fmtid="{D5CDD505-2E9C-101B-9397-08002B2CF9AE}" pid="29" name="x1ye=33">
    <vt:lpwstr>XEg9Qn/3wFlPSHyJ/04RjhbqeLW/ySCPA47p2GwRbiBNMSGD1/jopRw8PnPcCPPwTIq1xnGoPEwjM5iuBYmpXan7hH75C6sFnMY/j/H4tXf53ll2psQVNUplnzpdLtfQ2yoMP7JLPey3tO8QagbiSVTKpl5lW9NWjZHFAG4iuZoVwmotFRf/PoylnMT1yc9aVIvzqq+jcDE+zs1F9zEc4wHi1R6D4hUAYBzH+Lybc9hyRWpf+glFnjkn+vPb1KP</vt:lpwstr>
  </property>
  <property fmtid="{D5CDD505-2E9C-101B-9397-08002B2CF9AE}" pid="30" name="x1ye=34">
    <vt:lpwstr>ZeTpzkrxuYQF7u4qHRd0xp1rbbTh9JRLD7SWPYB7MKAw1GoSCKAWDFY4ANvlw4SgDH+5CafrHg7A9PV3XL3g1ar31Br6mmis6cxztLEKMnWo5J9L4+50vpfhle6RyYlvChiXaXG+ceVUknyI2C3sLU+NN8rvzn7bfCmZei7ZT1AdjdE9GWhUqTAAaEoEJIzBm2On+d/oHdffD+851ZDLawai9AP4BafO+HG5cKxPoNpBlvXyHDpow6awxcJibhe</vt:lpwstr>
  </property>
  <property fmtid="{D5CDD505-2E9C-101B-9397-08002B2CF9AE}" pid="31" name="x1ye=35">
    <vt:lpwstr>qi24QXt4pN4k7b8GHy1pGRcDDm5xRPasA5Tp8rPwBU/vdq3fAeRGE+ctLQuja7Da8rPNz9i8gr2imN0i4mGD9KreiVlW1vw4dOqJ/77pFqH7X/iWyK9HBs2G8igNrkL9MkRSoRlK0SHupHQeWMN0kc/huLOXDOUZE+F+5egY8dT0xHlnsBOFC9Z0724rTzkJ80pRFtiOEGEc+1lGNjP/Mzwg9wz1bjX9nllKNDfrz87Ni1tMr04pJNE6EtTP4ar</vt:lpwstr>
  </property>
  <property fmtid="{D5CDD505-2E9C-101B-9397-08002B2CF9AE}" pid="32" name="x1ye=36">
    <vt:lpwstr>3G946tz6s8hGY4K6EuUAyEE3Mt7fNEid0MLeO2GJ7rQOZCn0Mmgg4oHgkNyLuF1qBlL1+kZSVj9N3sV3xQCMltp/ngAAwzE5p8qRqPlrBxwu+YKBUa2yuBWc7+TKHHxk1ih9BzPA2hSwh61Y1A/6zNwDX35nW7CdIwhueu+RRhWX3nv6AUDhnNjK0mPUQGrLl2jotqqmLZsK4u8+uRABrYsd177wk2ohkP9wOeX7PqR9LXk+1axo56nuZm3874W</vt:lpwstr>
  </property>
  <property fmtid="{D5CDD505-2E9C-101B-9397-08002B2CF9AE}" pid="33" name="x1ye=37">
    <vt:lpwstr>0j4j/VMipTLxzFW7PICDf25QMM6gEm2vmTqMRirr+Q0WBmnWtg3TPY/ninFgrEznTO5OPxPGtcFMuNKZ2a3CzwiA+gXKxbigsZrA/yf9NKS/RLHCMF2E9sn7msfxn+tApmQICFxvxJ9jpeFTbT5+0UoWKWLUEojctN57jkhGO27qiilujrJRzLCzNq4erxlhN/fpZwFXFFa4MSWwh5er9YmCXSuyPu2k+ginv6c/UGpqONnCL6TlOdUU7q9h0T5</vt:lpwstr>
  </property>
  <property fmtid="{D5CDD505-2E9C-101B-9397-08002B2CF9AE}" pid="34" name="x1ye=38">
    <vt:lpwstr>io7WD/LxhraRlzqaksIRNrkdajCaaVCAP/hspN/2IpiWT4pAyH6joxBTZrbhJ9s0Xdx3BmoFMgdAP7Rt2NeCR1cKI9VRjyaXimizFVLarAams+GTvxouGQqBdgRN4MVC/HflQ9sPe9ub8mgFni9NdD/xriI0QJq0xLC6aIgGK70sKig6zwixndJLl3i1abbFYhueLu8tNN5n4PkPNleuMb+bW6Df+xvcBGG0GjBcBhOFkh1uX5E4Dqz9fa1aPEY</vt:lpwstr>
  </property>
  <property fmtid="{D5CDD505-2E9C-101B-9397-08002B2CF9AE}" pid="35" name="x1ye=39">
    <vt:lpwstr>6xKyHUGPfy0TIkHCb1q15FkMiRMqiMUGrTmDKkEfbnfkRw+jgEj8SxE6qjo+9gfV0kQcFifdEEuScl4N44Fo+M2WE4QeCxqGrXDniV3aVCOlFyvDqGJIyTACEvnYuDWUVLG9f2TZBVos8vGtITxOG6bpXYi1j97MkyYiOxA+8svTnTpUt41077DB2nYkNwO/UAkJPu12KkE8AhfgAZZumn1DHe7bBQoHA/Hl+lNKim65KlAo58OrGeFtBf+6bcf</vt:lpwstr>
  </property>
  <property fmtid="{D5CDD505-2E9C-101B-9397-08002B2CF9AE}" pid="36" name="x1ye=4">
    <vt:lpwstr>xdgd1NK9957s+aP9Ub6KFB81UxT7WrapGsTtb6lzT9M24qd2Tnsuqak0w3dxezmKRy8eUldus/uzt9+0TEnPeISsbtweLxXVD52kInct0wpy8Lgq3cSjPdNc73qPOUuMCUgnvHZcGhnp99llhUqrxlVeD+YrvYLttBfZpg/jZ7SMBJV7/s2hO6KmAZG0fKV2Ele/TMqTxcYZWK1xco7vMRy8b2puOToHVDsRCEHhJCLdFO42gJogrbduZJx360K</vt:lpwstr>
  </property>
  <property fmtid="{D5CDD505-2E9C-101B-9397-08002B2CF9AE}" pid="37" name="x1ye=40">
    <vt:lpwstr>PILIBwuxnftjWb3NUNGVbMAsYI1PZ+xFqlUSGtuFbzK2jvf4q7aBD2QprQBidBFH3nIFkUd1yAV/IZxfPv3/bnfES3XoKZid/npTjEQU2hDxtT75th8Kq+XS12Quo3H+6vodFyqBFG/ho3AyZEk7SfSI/MXioQ/nbIEPy9I0b47+roshKOnJWTKnlaB/NgtCze9PGgTM2Q62Rk7K35t9oewrG/kikYx8jRJB1bylNV9d+ytG9hquvdVk4QjSrtc</vt:lpwstr>
  </property>
  <property fmtid="{D5CDD505-2E9C-101B-9397-08002B2CF9AE}" pid="38" name="x1ye=41">
    <vt:lpwstr>pVNK4kgsIUQwJAL3v351Ov7T8XW6Rvo9lP19uRc/48lWvEQfGNljMFftfl1tiTvMTlvcZL12OACcJ0Ld7kUXV0dF9bCJoZxiBHjxP0v5lM0YLV4EgPx+p9lp0ijCn03FTMcAqGKGreUfQM7foIi4SP/oH5nY0pDGVk5OzIr2Lc97lkGcsUrg9yw7Kk76YDmjL0uSAWrD2JYbZ5YhdDZrS8GXHcbUYBTZTd0nS8sxHdWmm6O8MWfyfRc7XjOp/+N</vt:lpwstr>
  </property>
  <property fmtid="{D5CDD505-2E9C-101B-9397-08002B2CF9AE}" pid="39" name="x1ye=42">
    <vt:lpwstr>cvDpAm3WERXcTq3yFhfznKH+z6fPBTRXf2tyszZoZcVF6Uc+TYvZxME5ym+xH+ViT/Gbq44zUsJrPL81CFIrEdebWwN+rDIgjXBORSZadqrZfjpiPPtNaEKrL2t0nK3gZj1LT8yj04XzdfMDvhOvYRTZMSt0+aO2rpTr9np7+HMBrOoolg+gB6gjo3Rg4+GYuLl5J3URbWXthT98q1Nehwm/EQEPWZuzbbq2YK3nnFVhJWQnJGWPXHlEPsX19AV</vt:lpwstr>
  </property>
  <property fmtid="{D5CDD505-2E9C-101B-9397-08002B2CF9AE}" pid="40" name="x1ye=43">
    <vt:lpwstr>CgzlmEhqVOqQTTU+XXLzwiumDGCVAHlM9y9t2MHPigQBbTkMKs7vEedlGtfwfCDom5M8Hw5B2aKWkItyQcVUqBtv7G/i25Vb7tWBNE9g1wT6qN37v6u29gfhwQTUivCBEulmTaKpIffnZ/98S3qcPTJR1DDfOgP+yGiAX5qNJQoOvfjoTDcvLBEJZYBuGDvTP1JfKeMRm0YS11vRjXik5f+oLGOYwAJpWDRPtFQK8k3OVZfkZG9ufc7ENtS2dFj</vt:lpwstr>
  </property>
  <property fmtid="{D5CDD505-2E9C-101B-9397-08002B2CF9AE}" pid="41" name="x1ye=44">
    <vt:lpwstr>ZU3I/dabFHTazKy5SdUm2Znod+czYPcN8uQEcYcRTZoSjUw6VbBfPeyD/QqeN6v5aUAwm18g0tc6iMCQ5bQkEDUf1Mq8jJMUB8qMejsCsef61396ZdcG6zE1+GcyoTJQEhzay0DWZgrGJsBFEKdvialPX3MwHv8dywbHxf63bR/HFBztu6pViJxLcaYX7UTzkxrI8O1kxUlHVRkaQrMOU85e8voLjarrChF4piQLN73kj702e6YQg4uobkh3828</vt:lpwstr>
  </property>
  <property fmtid="{D5CDD505-2E9C-101B-9397-08002B2CF9AE}" pid="42" name="x1ye=45">
    <vt:lpwstr>DYIOTujJnReEYMqfzRtk3lrV35BajDxRnyw39av1C/p43te1iugiBJWLTn0BuNwRpRGTvF+LdTwt1HHjnsBSd5PjRFPrRlXkT+qRwv2A8L4vzaIn+c+EhX/70I730794cqxM9D4GfN1nynTPkvti5axpt3A47bkM/SQzI+qLEkD8ngDaga6aYJEQiQxDUfiOdg0MCdiS3+OJLAzv0dvjD6zTqVqGBAS8tDFH/yqYCp443KVcSBl+Jn/pFyPywz+</vt:lpwstr>
  </property>
  <property fmtid="{D5CDD505-2E9C-101B-9397-08002B2CF9AE}" pid="43" name="x1ye=46">
    <vt:lpwstr>8PuCpMuQa0GkaieoSHGvUfqtw6aclO/KF7rh1lhKJh/iI0BYaawl4Zx4hNjKYMHlmmpUSUVq2wEbA3/ZX7N4j11ZXanFPUmaSKAPewbDGU9QPvadcQwYrgiR0zeTMmuO2WCgaXOvcj/S7Jv0V/LrlEvn9zDyPKyo7JnyBypmrO9p94W4Gw/856Tgvm/q0+2P/6CGCcJBSP3jbCaV0WRiATuwZlRnwEppqXktnU1bC1SwIZx1nYeWOZqyvENcWN0</vt:lpwstr>
  </property>
  <property fmtid="{D5CDD505-2E9C-101B-9397-08002B2CF9AE}" pid="44" name="x1ye=47">
    <vt:lpwstr>zlgs6H4v8XF5u9CgI5lKOcKnJvYW/VD1w3QnyoiLEq/SJSc+aU3Ex46Cp3qXLlX95/g5gSeV1nZr25TR84HrPYf9DhkOzs32/uV5KavcF9pO7vayt9EOFKhPkNEU/naJuFj5nA/39DpWuvrDGsWspb65FiHw+EyDzriznlOkgZg4piaYdvAVD5VmA3TX9UuUEsZjbQ1D+LhBDhPSgkTv2LbrKy/oUKDZd9CG66dr0IeMbnXcifbdg0HIoVCWm0R</vt:lpwstr>
  </property>
  <property fmtid="{D5CDD505-2E9C-101B-9397-08002B2CF9AE}" pid="45" name="x1ye=48">
    <vt:lpwstr>MxZxOPy3PiZtGZzb/BGm46zK2IXUdtiuKxUHYbvyeUx+XRoOpJCWy3ywENt/LeMWXLugQ25+HCtfP4NCB2RttpkNZ8X4ygfOZfdSeS1oPuGyHAeEUhtVX0dO7zSqGvGEqG3jetgkkXJ20Vhp6YpQfb950ezn2nxG+U56fyd3qh8yqsjhdX+6UIBF7e1yMBz191cTU0ur1oML7NRN9dAwqYSAOMCn1FbGxsNufXuTuf0TWnZ57gm+5j8XAsJ+RLU</vt:lpwstr>
  </property>
  <property fmtid="{D5CDD505-2E9C-101B-9397-08002B2CF9AE}" pid="46" name="x1ye=49">
    <vt:lpwstr>fQcrC1LI7j/cRom2YeWLL966m+RRO1HdjU8eZEzq1VrO9id/vgJG4/SJKG3gICigjMtI15q4T8zsaWVRezNy3UN0YcKS94SlcEPwV/scArS8HkLjNTbQZY01w7u/8zcbVmjm3E3/7meeF+bL+FrygzlbOlt5Xdq1E64nTnBCbX3sjw3gh7q7UsU/6F3bcAlzBlTHWZQfw4xRDfjN0S/nd8zdXKMV9qX3Bf9dEuey6yBFkdBo2dada2vcVU7IAwK</vt:lpwstr>
  </property>
  <property fmtid="{D5CDD505-2E9C-101B-9397-08002B2CF9AE}" pid="47" name="x1ye=5">
    <vt:lpwstr>mkUug953shELkBnmxWWyuYOznKOOl+fYbESXZva22bofOz4nrGhaDUz/cr0nUj9x6z94XQChCSCCEp/CVJS56NGLNyDJvrwu3ZMnFaU36x14F7kGw7SwIfiR00fI9j9aE/jP38wT/WuVQRRKVR5XJs+UNKeEbWTFhrD1dOVGR1Dgb7jPO0Iy/19V+LNiPDXx9aDUa7fNwPGOhbD/vOfvjhJqAdMR9p8SQvqQHPBZ4T/7j6QboQkUuU6/MqeMUw9</vt:lpwstr>
  </property>
  <property fmtid="{D5CDD505-2E9C-101B-9397-08002B2CF9AE}" pid="48" name="x1ye=50">
    <vt:lpwstr>zg8mKbl3OpcHN8PQtfCs0hdddYrBlWr0/D/HnH6oUH389hR2sxa0ovS+6G1ISQ87hYuNqeM0a0BgGshBgqosA11DQBP491eIAGTQV5qUMyvUvtt+Sz6rkROirgSTImPFiqTqX0n3Jh42dP0MrzRwC1C0P8WXNqdQqcvMYPwO+KqsALrxNK+XEthAKFYJfefd5v/nP+PMFmtvbmfmV5agphR11gmM3jardyxPerAxe8MNxF/NL7ocRPNwgGtDgmv</vt:lpwstr>
  </property>
  <property fmtid="{D5CDD505-2E9C-101B-9397-08002B2CF9AE}" pid="49" name="x1ye=51">
    <vt:lpwstr>WC+YZVhTTum7xxN+Jsu/xAL8adK3a3gFYWJq8hDi3rMHBeo5VDg8yDQ6dDQgiJEFbzwmPMJBWB9cTxoBio3bLLLPI9Q2qDICiotkG7Zyks3IWUnCJRNVg/p6Dx4syN8eQ39Si6M13ns1FtSUvgv5+39SLhayT5zkOVToQRO4KrQgC313OLQnPVHnek/WFk1ooRa/Ea1aPZn9v7KQDcdekcNRl89+S4xIqL8vwvH/kbcPtmJwF8W3xPceDpSorda</vt:lpwstr>
  </property>
  <property fmtid="{D5CDD505-2E9C-101B-9397-08002B2CF9AE}" pid="50" name="x1ye=52">
    <vt:lpwstr>OYocsurrVukJ/6u8vQW6TzTbMQbb9YexiGjZjQ+dlgyD0MbTeni3yYLMUvohyLs3GEQZ221wptEj70FbKrk09Rpe5ya1l7IABKKUaz4p34dDRDinia5y1e8An5xpHqOCCF0RsGc5/jRVHvyX9+3RmSDqp4YXb5dfVIPiOwceZl08x8GjjfxxbsDCsjEVetN2k3Ckffuxu9/25hcOESPg1U5eAKnIehks36Uarkb6aee1ViYpGjBEvuUXMSLakY0</vt:lpwstr>
  </property>
  <property fmtid="{D5CDD505-2E9C-101B-9397-08002B2CF9AE}" pid="51" name="x1ye=53">
    <vt:lpwstr>5K4STFDgfy4Jav1wOVi/JJrGHKqgmmQHP5CsmSaTOSiwng1qPVY9sGaeZKrWq7+bQpEvn0ywgVfS3Sgeyp3mW0YzcGXi0kjdMbYNP5tTthdbwYaZaMQAvuYHgGJlA2XhcKA4S5f8/sY6GMUisWr9FXpdk5vXBn8dHegyVUWFmZRwNNCFyKcfnO+s6s0w6qT0NlqgCP04GSg6YFpDt/wq3WsaaiX6fwXjmqPdlK0CKvcxPe702jRgI4dUTeGqCbu</vt:lpwstr>
  </property>
  <property fmtid="{D5CDD505-2E9C-101B-9397-08002B2CF9AE}" pid="52" name="x1ye=54">
    <vt:lpwstr>KIRVrvHHiVfI1JCkdVTTX0LPGXVyKo9SA58uAokdXfocCf2Y4GjRI3SoT7bJUhoCA6o2m4e9sA3mfpdmFHsHD+lW039ifrKXbkp9eYQFdl9ca3mgnrBaxGMrNhhbXunsjsvoXN3+QNpO6+qtJz2zd3Rc3+5vOUrPJl/+ZBLFfL+nQO1HPgWF2XSS5oX2YSKBc19bQc/GnM6q6qAw7peGxOq11Nb3KKDfz/OQjQBpSm5htxlGn/ztVmlbrHGwNsf</vt:lpwstr>
  </property>
  <property fmtid="{D5CDD505-2E9C-101B-9397-08002B2CF9AE}" pid="53" name="x1ye=55">
    <vt:lpwstr>0m7C389Yx+ZI+1uEfGin2SDi2keMU8pIM+uE2s/OqaNKA4FQnEinMFigkTwinUn4ZI8s1XlM6IIJQjStGYGm4n4v/dCXw7IfuvnxvRNNteIt04QVZO0MqD+RWjNKf7HcrPKbbmtk7x7DkR20OxgNizKHIG+cdNMC3+z0YlYjFurBsZlRnjFvoKNUahK41AvQplhZ/4KwDSz5aJojSVdqFWfQKECo54B9q9QXPTDrd/WH6S4o8l0TIkS0CmXh93v</vt:lpwstr>
  </property>
  <property fmtid="{D5CDD505-2E9C-101B-9397-08002B2CF9AE}" pid="54" name="x1ye=56">
    <vt:lpwstr>WghYMNUf7YBiV3vVsJZnBeh1DTjXc9j6sAwjvi0AVa2Gh/vw+MQr1l5zVPfVEqgSc4uuo80+abxiR5Z/NudfnnqBbxXRfpoT8ZtbarvSZQwoJU1U26e71xxzpVFdNy2eOdolzVLfw8NTB31s4wN4ZMkdD67J9Ek3uTSIrm4tQRn27dia93rpODLOHZUoDohrmhbWW1lCnPS2cdy45o9wn8OX7Ca1S7NgPPkINtEFjnx70W88VGj2SrCqXHVhvev</vt:lpwstr>
  </property>
  <property fmtid="{D5CDD505-2E9C-101B-9397-08002B2CF9AE}" pid="55" name="x1ye=57">
    <vt:lpwstr>Z13VUe2c5praRO5RNDcgeuDlRsoXRl248B+nx8r9XoWQZUTWK43vzF/IQF+CHFwZooFSnozl/boCmf76qiwNOlE1vuCekgvMeA3Xj5kN0j2PmWX++PJMxbiuDO6kdv6lJONUNcf68LjtCg5WgrWTV+ZkypqCSfcB4MqF0cZKcdTUx9lg6mfSNkKD6Xi4sNfgTFe5aZvz5S/sTJphJxuNY0vsX2vOJp5GiNGSpc3VnquiqTuYhDDOctiL9W0PIf2</vt:lpwstr>
  </property>
  <property fmtid="{D5CDD505-2E9C-101B-9397-08002B2CF9AE}" pid="56" name="x1ye=58">
    <vt:lpwstr>0ZStBCmHTXl2A+0zaHNaky51BEwtgxfcJbRLF9V9xZVE+t0sI7w01//dAq6njLAhhzo84HSOwdBqLvmCq+7OwqRH6OC2aoYuYJVkEHjpOZRG2o75JMLSLp95dvCN9XDzYwd5CEyUu/hd2bFPB9seTzQEpl7oBrnCrevd7FYzrUvBPa2CYAL0Stbn/29LSI6YKm36YouaYP9nnUb7RLZ10qFbWK2WLMdfxu/BgLW4SL2jVOgGdgRF0RNJHYZqmYZ</vt:lpwstr>
  </property>
  <property fmtid="{D5CDD505-2E9C-101B-9397-08002B2CF9AE}" pid="57" name="x1ye=59">
    <vt:lpwstr>lPYiig4uYS4RCQQMkzKvyfgeRQLXcz9i6jffCgY4xvaEOkHIZp1+bujPx4JEeRsysQpg49olJxHfO7HjcSlJNoMzm6t08Qfd2IUGXLy24PFY8B/13kbDq+1aaCSABJHTp4g7X4gnsy4+C7uP4+a8E0O5QheRKBKeR17w1X3CgF7o88ZvFfmotOcu030mwqNNn2/jl2dWorUpyzcjfzAxKQ5g4KPzgHYvkrVnyMk2NLeTliFvZfQBLZ2OzmGyz+L</vt:lpwstr>
  </property>
  <property fmtid="{D5CDD505-2E9C-101B-9397-08002B2CF9AE}" pid="58" name="x1ye=6">
    <vt:lpwstr>yzLBxzjTmKBoq2l181j2ah8Op5So8/He22l7d00jS0vT6LDHxo6O0Whvirl0lkWpAma4e2InewRlD3FFsTpLKcHZdkFEk5WCDfGD2Uzr4Y/p58otWtVcAmA4n+Phfoyzk7xvEq1WXrZxF19IIraXAaT092nCFzpkuNMZDSN8OLJ2dw1KlDrUlCzPtze+jSJ1uN6heA1vEr3idosi6JxOxhEKVtvGUpCFeCKZ8TeeXt9XdTl4If5STnzPeCG5ZH+</vt:lpwstr>
  </property>
  <property fmtid="{D5CDD505-2E9C-101B-9397-08002B2CF9AE}" pid="59" name="x1ye=60">
    <vt:lpwstr>6oDjw8Gf8Tc3aSIpVoUfIltqjajmuzVPvzwlnq9mrxzGsaohb/2jazWMbDa2txhhJeH/X/IWfxg5YLAQi6bltpCil6TYjpOI3uylgSFBcTkgtrFDhOBpGFUf2Fexr2dOmNQc+BCXFFnAs9oIbAiU+P8XFlj1/RjaZZt9cgwS82pVcP8Sr5IYpaSw5w+w3gA0JYUP3s4Cei7/w9VaAKpMenxW9ClDjWtFXXO7wNHJMMAtMEFkw5NvKlsVGmOQZmF</vt:lpwstr>
  </property>
  <property fmtid="{D5CDD505-2E9C-101B-9397-08002B2CF9AE}" pid="60" name="x1ye=61">
    <vt:lpwstr>+eBHkCkJODGI0Z1BaQTUGGrdb4jNO/TPBXX481UGzSIpNLhT+8vpPrGtyXhWZPNz3nfGu70dRS4rJm5T+B9zJPmXbFcI3rMFga03LdfypGl3UZed8A5ZvR7P6nhVqD1r+kYCZifsdx39SRfKz+9dEpAXliJ5lrMF+56AfLym7qsQmkNTmwUHq3th5ZszWcOvIvnH7YT7rsYURh7QlWsE/wvW328NHamfQUXDP2fhDqp4n+IMnbaCYURjzeasEdx</vt:lpwstr>
  </property>
  <property fmtid="{D5CDD505-2E9C-101B-9397-08002B2CF9AE}" pid="61" name="x1ye=62">
    <vt:lpwstr>ZQcr7jxGCJFy0QJXj940j3JUqeF7TKQBBN9u9oeJ+8Me1wKUJCQRpamqETAA5iAUVZHoxo3+NWCac1UkfT4V6EUmw1fjxQxAm3ws5zsi+RcnnCTBqYzAj2jRkC+nhUwJd9CmBfrmB79x83xP2iG8ZVvXcpHKEe06jTc1lneUG4l2mKyrwz9Jl3Gkiq1j2Zl9v3ItbrYst7p87Jm8y0rawv8hGx4f5P9oT3I/oRQ9NreLGkoZjcoMqIbl5AZP0u4</vt:lpwstr>
  </property>
  <property fmtid="{D5CDD505-2E9C-101B-9397-08002B2CF9AE}" pid="62" name="x1ye=63">
    <vt:lpwstr>H8YWevN7ioQHpLzgyiTXMlnoa9n8BxJpc3mAGgeqwa8Nh5osVMyI0MrZF9XTbOqtMa3UwXcjdghfOaiX0iSYtxyNfypHEtwji5Q2AoTGTb6NGoWZ46U9TDd/JdNg8T5dUsWcJfHGD/onI+76r3+AWCAWJxlh6vs9JUdKSjkUda11bLV30+J/S0WMh/ajQWcjfOd6xZoTGeER+T19I9KdxLWfwjeXwwVxb0oiNaID997i73p2fVeXkbm9JB2udVt</vt:lpwstr>
  </property>
  <property fmtid="{D5CDD505-2E9C-101B-9397-08002B2CF9AE}" pid="63" name="x1ye=64">
    <vt:lpwstr>6i0ZFynxi+S/5UYFcvASKWCd21RDY1pTHaasNe9JFfYcpSdhpEsfDvwgL4SLD038OUTAOVRNRsmfGt3h0waHnbn02h2HOz7LZiObt+bbg5uXcNo1xrxyjkKku6kNb842UjDYlKSjaTzqz7eIStEX37rc1Q6L1Sq6an4vpUe79mesyoUKyDR84qtc4p+BDo/APGTKukz7SlYcFDIDhr+qeMfkjBrYFccCCEToV3CM+QY38iDREhGnDisc2HL1BXm</vt:lpwstr>
  </property>
  <property fmtid="{D5CDD505-2E9C-101B-9397-08002B2CF9AE}" pid="64" name="x1ye=65">
    <vt:lpwstr>9VmCVR+ocZXNYGSXmb2Koe9vIPSqRsru/6o8Mb9fKXQcH13p77QYLqva70gSmeijVhr/lh45Uzk3L00vKA2zNNsp0rEukufKrhLYUMChgEDiPWaNkp43KjlueZ+JKkUGzGELih2yRALXF425UaB5Da+GNi6KCfQWEyWdTbZprQpwXjr9490AyvucLaE+biCF7Us+7cHwHnZvl2AMSDutbAxYA29TMpQ3706NTgo31nI0xCx/oFGIcgbehMLAMKh</vt:lpwstr>
  </property>
  <property fmtid="{D5CDD505-2E9C-101B-9397-08002B2CF9AE}" pid="65" name="x1ye=66">
    <vt:lpwstr>idYAlJIXXjdV4OtzPXYopKSGnaHavrMaVOdp4cRTh9UrbTDy5mjBxRn8oIkfpD1GVvXb39/iLbjeI6pPW1qUuT/YaykJsngWKu6e4dMRAYBEzD67i4CIaR6LTeMYB8dfPjh7nj0XH6OwRHX4R7QztoaTYd1onJocl5YGOE+K9is1a2VYui4AcR4Ba8APeNa8bB3fXrHzcHClhzjdFdFHcHCsjZSWlKrHo5Nfsu6gZuSHAXN0nr56+DNCGKluYhf</vt:lpwstr>
  </property>
  <property fmtid="{D5CDD505-2E9C-101B-9397-08002B2CF9AE}" pid="66" name="x1ye=67">
    <vt:lpwstr>GVOslruNHxw7+oJ77qF/4lbvKJs3q3OT/zIU8HWcPVOlWGGEP379y/5DAnXL1h3NWvMVFvp0JFxmHoUyYicTl96rxxEoO3XmURZvC4K6MxhGwvJlQXX9jDHP3CXd2Oy6l8C0Y8fWC1KD+S87yNXhSylSAsoHy5roR0carOBb9uzbnD9R2kOUTIRwVQ2o9eKDk5aGTboc34XN2VP9QwXEYZcFPhKxsThabYyldZT9fxNiPjXD/MQk9a/BTynuIT4</vt:lpwstr>
  </property>
  <property fmtid="{D5CDD505-2E9C-101B-9397-08002B2CF9AE}" pid="67" name="x1ye=68">
    <vt:lpwstr>WHvC3vN/AagutUXoLcO1cIwcR5QaxjIwLmz9tefrCGdmUSxTqJOSWilfNz8IWppuiJ4EZ/aVzGUfCwiiVwqoFWkgPTaH7IJZAiVNABch+n0OrYLldaJKMBEqbTdJjpkCCXx+M6o7I9MB2ZOP5Dye6ddy6i2xbnIYLWkqHvhw4im+7M6LJWCOllQK9cN/dE+3cN4vqTexYv3cLqqBzyV/qBL3hoAUDJMdXhF701/P463lf3NRF3ljLKHzvAoX/pH</vt:lpwstr>
  </property>
  <property fmtid="{D5CDD505-2E9C-101B-9397-08002B2CF9AE}" pid="68" name="x1ye=69">
    <vt:lpwstr>Cz4H62BznEPlwWvaWtE47XoSieO1HeSZyz2MMoa5+e8bxgqd2JNYVQXlB5R2hTt2l8Gn5jhxm6G4o5GsumqNeBUYk1/7vy0g8F8KuhBNnz4yc0xTeudRPq0DvTLE82E5QKLc5w+axexyi70PVdzyq8NgQScx8ovBKZ7DdZcgUDbaOJc9zLmX5vS5Hhek42CNjDMf2E6Pv2PvOzCa1nTTSq37MZpB+hh6YJ/5YaeY9/UX3+2md62yvfcwq5hcWr7</vt:lpwstr>
  </property>
  <property fmtid="{D5CDD505-2E9C-101B-9397-08002B2CF9AE}" pid="69" name="x1ye=7">
    <vt:lpwstr>VPTaQdcH8qGoi5GgexFtEYR3dHJGUKYwB2U17uwXEeY+B1jxSjF5laXVjuHMGwrl1xbnAxegtOo83Mdb7V25SF3leeXwZYIZ714o2vQEQEbGYRjwu/BxY9+NxNQEfXnF9Kwddev6oaB5z9fexrnoQJat303Qap8cwkff1xLBnwM/VHiM/28qp6cpm+YixliJp6RLxvYSyUiVIxMB8GBJLznKeEjwo0XjNJh1lhoJiLORvleeGkmt9XayJyrqVM+</vt:lpwstr>
  </property>
  <property fmtid="{D5CDD505-2E9C-101B-9397-08002B2CF9AE}" pid="70" name="x1ye=70">
    <vt:lpwstr>+vOPvg2bQS/FTvj3DaJMVaQKNB/Ell+OH8I4QkJ3ua2kGk3msl3iuht9JTN6otR316B89JyyMkIRVKxflbY4lIquBkiY8M3bz5ABgEC2tkOtBkLfbGM9ru4aMRAlojp5sMDRPX7qEAyz6AN653+r9iA89UmMtLQNY+Bg/awyV8veWTNWrZgxFc02c4tsVfPJDF20B9uksC2gqgYeBYjxUqbzwFotjNns4O6EfzxAScR1e+HrsXXwJX+elLimTe/</vt:lpwstr>
  </property>
  <property fmtid="{D5CDD505-2E9C-101B-9397-08002B2CF9AE}" pid="71" name="x1ye=71">
    <vt:lpwstr>AT26vB27DTZcgWIH2+P9zhJS8XyEn1klchQLQd/HBIodCQhmqef13Mg2jDhz4ExkzCGvbG7VtF2n9bt+R+CYA72U4P4Wx8ZIV5gTRX/5UuLkdJZTyTuYUMMovfmjqQS4PCjgZIrJVj5wCNUPm7UrIYPDE4BncMbE2G8ZQtUIgpQFzPdjea8d+2vpeHuWsz3D9ApQPGdVDm+SGlUseDV+GdYOFDZEwKZq0ipcD/xcWV1xilGsY7oEJyF5/AHZRd8</vt:lpwstr>
  </property>
  <property fmtid="{D5CDD505-2E9C-101B-9397-08002B2CF9AE}" pid="72" name="x1ye=72">
    <vt:lpwstr>tD3rIubZ6bCstNIm0MBBOEEfiWSTRHQgenfBwUXv07KFBQKXfRKM/0mB+AR+A+v6Bn3Jb5LX+AyMSZ99yNfQATkLNEoFaPauX6S+qRG6pT3j4lGt0XWM3mzhDs0OMTusU+UnSbI2AYbZ1jiCEsxQ6DKV0Q3UT+zi3gleiEHOqYhCaM4Vg60ugYp+ibMmiZ1BkUB7MOuM2HCW+nu7Ox+BWQPTuS5bWixiBfW3uMaSBA8KlsIQxt/GBZE9T8mMZjY</vt:lpwstr>
  </property>
  <property fmtid="{D5CDD505-2E9C-101B-9397-08002B2CF9AE}" pid="73" name="x1ye=73">
    <vt:lpwstr>g6PMduXpRF//2bJRclZ/AcEnqVw5TYYMB0WLUyJQOpRJuLbnDXrONZmfAXozydi2pS0GkhxWwWfpSBnHE5UTbid32yTWrTsLeZn9Jz97yaI6FigHui6tN+DgL33DISfiMyiWZ3T2oRnAVY7OR2jhPs2nOcbzP/vgLpRarrhwGwEAL7i1vf+mbRH8Jev6tshKskEX13jlJdIm7v4HfZtmjN0xXGeFAHX/LNymhU81jlvVNmh79HIahb1KXWAYMSc</vt:lpwstr>
  </property>
  <property fmtid="{D5CDD505-2E9C-101B-9397-08002B2CF9AE}" pid="74" name="x1ye=74">
    <vt:lpwstr>5NcmZOmmA+CwuIfodVZBBY1iGJj+2AEH9PiQZ6/3md1T0/4LcctTA4hRLX7yT6npxv71NNukPKYnW/s0pU0swaL6msqBXap/kHXXvt1A0N0CF3N8aIkr/E2IKtFiieVCk9D/5iVJFUkJxJrdALiyidtB85xOSXrP77tdTfb2iFSDK3h7e5rK3EKCJKtpbRAcb+SvmO7+iIaXaNDvhTgKMRSULjwOCAABjtIBZP8L+t0VkG69NxtTrEJeoqZdv2m</vt:lpwstr>
  </property>
  <property fmtid="{D5CDD505-2E9C-101B-9397-08002B2CF9AE}" pid="75" name="x1ye=75">
    <vt:lpwstr>Raxwfi1yTTqNlTVN4QhuAe+IUHXKGYYLTrTyLpu/rPVll7Org/XmhQzkPFEhkTKyMYfIPYTvNsL9WRKGLxGGWg3ScJPtfv5j6b4Je8Jy6X9hRXuGC1FgbbQwhwKz0opTGJKhi/0pR2OPanZzAEF7nogfuSh89b65pzbBtkK8xkRkscTw4augUHOYkFSGIeqRtSXVKXowQWRUwJ9urFxKbjERrH2VnBRt9C0ZywRiRGlyFh9iIZJ7Yx0k1gZD/NN</vt:lpwstr>
  </property>
  <property fmtid="{D5CDD505-2E9C-101B-9397-08002B2CF9AE}" pid="76" name="x1ye=76">
    <vt:lpwstr>KbBRtZXk7AVLjDcRMajbd1iXJ1o0ZIkF3PkyEs7Gnx5pXJH4Rw87+cz7SBnwzyBknKqYpATgOUx+vyKuWRbB/Pko7mk5t7NIepSiCGSH+5S6iftUbVpJ0CFMu9ZO9HLsb+q82uYWwM8+WI2Pvc6TSusMWUKFLz2G3x9hAx5efTda2UqVyPZ89pf1hQ0tzC17MiOUSzWvisY3I871zbR0wuAwQWu2SiQ7N7lWJI6wLT95UbDBWdkzapQSF9jflHF</vt:lpwstr>
  </property>
  <property fmtid="{D5CDD505-2E9C-101B-9397-08002B2CF9AE}" pid="77" name="x1ye=77">
    <vt:lpwstr>EWBqD1zzUjzpc/dEpn2uIPtIq1FndgyMu+raRTceiE1v6OIC1MU5fZAVkO8OShZZ0AGSx+rpFfirSs0VvuSjJ56+O3n4AwI9r/n66Cee40Z2nHSf21n7UOgZpAzmQyaLzbFR0koZwGDLi7MVnBAvOoPDqzP/5rJFJEfyV1Ov8TTEMtsPLdOdtcfuLKf6a7Qw5LonloVRZ63aA/QyMyMKN4C/LMqmLIp0GXvNdOD29zc8fqkWZjbROmtR81enVhr</vt:lpwstr>
  </property>
  <property fmtid="{D5CDD505-2E9C-101B-9397-08002B2CF9AE}" pid="78" name="x1ye=78">
    <vt:lpwstr>xIdHqdfbDHbDB8yVnmnKkY7+2fEq3IwxwH3EL0CwikK6Tujxpsp7xsv7RIgpQuufZmaYZY86R/ITB5L8C7WvdTrqCQ+Vg6lvFP0dRIaWgDrd05zlLioZi3XzEQ+/k4zuGiXuSBjaZHjlnXBYDRfekLzM97aDk9ODr1PvqoW7TXNGt2Rd8F7E/OYww/YWaJgp9wObralqTynbrFvTyPy/nWixKqXJkucaMQ6LUUxn2fGUAx0AwqMp4QbNGQ9a9je</vt:lpwstr>
  </property>
  <property fmtid="{D5CDD505-2E9C-101B-9397-08002B2CF9AE}" pid="79" name="x1ye=79">
    <vt:lpwstr>2PpIa3pas1cHnOdEhHwbbTWszZsiZeu+GwBsocFJXklFnfA2Esu4mRQ4YWBimK5n4VvnqVVoJ9WWLTiychp0V6pGBFNZzVJCaRUnQB6yG+GvPzvpaT5x7NPA8wMp5mqjsEVkz1RmHMvI8+PLQK8lmryo3FXhC5i1kB7BMF9PpBhinUcVz1ZX6B79qdzd8p27t0SRbVVIe9j42jqc8rZXA6yI2zTzOT/JvNOX/tvqV3wd8BRda3RaGUAdyd/Kddi</vt:lpwstr>
  </property>
  <property fmtid="{D5CDD505-2E9C-101B-9397-08002B2CF9AE}" pid="80" name="x1ye=8">
    <vt:lpwstr>12XI5a/0m+ysVIaXuZgYlPk3iQh7u16jbABsatJTPz9t2PTatygm25jLOSLyi36p5f8q8IdhRrve5A7wFkec72gotrdh0N/oqlaQm0l0BKrcsn8Fq6/f9mXaTNCkUclqCGS4ApygNUqn/ZljyKTQgWYDJHTxCB0wSizdGg/nUMYtiiphNJo58XS5GbKqOWGIdhFDkgocE9/bMeFGEBKIFGPj8gVYXxyhV7pSUHfudE0arBXq+ymTtv7Oy2v1iQ7</vt:lpwstr>
  </property>
  <property fmtid="{D5CDD505-2E9C-101B-9397-08002B2CF9AE}" pid="81" name="x1ye=80">
    <vt:lpwstr>VH7vSgBlgcfyxepS5hj5MbqhP5UCx5vJLnI/6K9lmtlyhR7mrc/Z9NWCh0XXZsAUJ7nggIvZfj/pKSPMh2mmEo6YaP1mQMTesaOXOIFSWE3tVnGYhDP2yWhPVYCL3fLpY1yKbFf4xvxSZImV6qdqyS2likuJwtFQUqGjjYbW7xTCFRI257BaUCcPRPHD3BGGIK7MRLVTv2vrAVC3aiR69QOhOakpJkKBhziQcJTv8vtIrhIfzvc97GEHXTgYb03</vt:lpwstr>
  </property>
  <property fmtid="{D5CDD505-2E9C-101B-9397-08002B2CF9AE}" pid="82" name="x1ye=81">
    <vt:lpwstr>STXGC24UohozWSuPDGJJL3hRa3OLSEMEX+Kz8mSjtdCFgtikMLe3cUL0p3dyTgrzmifLfS/wB6TrmhqNG3ItHGfLQfOPmM5+Hf5INlFjlyIlxHz1VnHpHSmYOUx1tXKYYlnDGvZ4KaUgHPblN4y96mwpVrOWGqZil2e3uR0/MYZFX+DpQ462NRUzqR9y0dXulU0MNrIxygylL1Jt/jn+5aWoJbJqmQYvaioPPfswTmckcP/XH7ebsIDos9leFKk</vt:lpwstr>
  </property>
  <property fmtid="{D5CDD505-2E9C-101B-9397-08002B2CF9AE}" pid="83" name="x1ye=82">
    <vt:lpwstr>Z/aYkOs+s9S9NCt3Jy4S7gc1Cc9PdeynK0/X4rEmgOBfmDD3J/qvbU6daPF3/x6D9d/Q4Xr4cUbzd6r1H84lElTu4wWa9iTxwSWRrRI0BHa+Kp/4Zq5YPO/2gRT69jUhwShSyJ5Q5nEIDhjub9IHEqt+zORiaed9bm6hl4sKD93Zxqv6tO/vv4wCZJrMZ/4R9w7gqY4NLImE620MjYqVSW1U38hmwqA8YsfV5Tb6lAgcfj/OB6glDqlJ1blx1iD</vt:lpwstr>
  </property>
  <property fmtid="{D5CDD505-2E9C-101B-9397-08002B2CF9AE}" pid="84" name="x1ye=83">
    <vt:lpwstr>c3FFfaNrLugIcxilT/yeHWZLw8abTcXf/68LLSwFSzcVU476MT+QOzhcOJ70GL9E3CTv1XtaLmz5RaIK/UTlaQffhe8fcTJWcgoVbBe+UrZGU6z6mYebIbDWMjWZgwrMRoCUAGUGT2eVQE4VLcqEtmdP2CzN4C+0i5jZemReYsmov+ZurXZytPzKmjm/LIhnJXcJi95bW/rvY5E0Pvnj0ez7GLS2mEGdAt0hsbhbV62ycpfrGCA1xB2/8lyMKL1</vt:lpwstr>
  </property>
  <property fmtid="{D5CDD505-2E9C-101B-9397-08002B2CF9AE}" pid="85" name="x1ye=84">
    <vt:lpwstr>H6+rmGCM0U0jfK3PUtTTn8vaHsTbiD9yPPCD0WhgBAfAzJXcCDM8bxusRQoCB7JjrSn2IZLpD3Lj40f3v+LwonO7HePr1vbLCDmjXNp5i0qfvdynabEaTtvXNEMXwb/FwivqJHeSDYRQlb5RBNP6rPDKP2HXDBl5vbyZ/LppADcVvm+y0VyBQfSgI35YrrneItbXj7enNywe27+1n6DUDtz2Jf2DuykEXwKQV65T8GXIYSNsV0fKQvxxHggHyHt</vt:lpwstr>
  </property>
  <property fmtid="{D5CDD505-2E9C-101B-9397-08002B2CF9AE}" pid="86" name="x1ye=85">
    <vt:lpwstr>whLmGf0J6dQ1BY2xQ235VvGnPEvwcp5OolVALdahs3egoTxSPlsEgg5CaRLpGIO4ocd+5rbrg29J/fvoMrcKluOFv2em4bOQcHeT9RAtFqvK1+Sr9ZSSBtP4ZrvREUq2MGCVI/KWuD11An/1yqGFByGCZqe6sobqL0yzP4B1Qars6Ckekz+ZaPl8xOl2Qh3Vise3a4YYSNAPzThR+jvuO71+B+JjncBnHcus3f6SmXKmBUDkhIaBu+XVcw3K+6y</vt:lpwstr>
  </property>
  <property fmtid="{D5CDD505-2E9C-101B-9397-08002B2CF9AE}" pid="87" name="x1ye=86">
    <vt:lpwstr>2yCjMPblHvNFZzBB8G3+cxp8S4Yn+LaaikJh1OToywu2xRXtbT/Tas+ffcd/OzIm6sgOlUgVI3q7GCVuZHAUJdtLT6y2wvysEBRkl0nyjYSnrhGX3c0ssFtpqC93TvqqTCl/oinr/BJnAkEbhlcjczdkmIX7uB8eHgUc0ElLOcv2mUKbJ4aceoqmYQJ1tXKEYTHuPRwKXOxm/edvwZ/PH8wbl4TMr0ajBtqlJdpDEgL0ydxn8QwwkdZ/cb6wVmR</vt:lpwstr>
  </property>
  <property fmtid="{D5CDD505-2E9C-101B-9397-08002B2CF9AE}" pid="88" name="x1ye=87">
    <vt:lpwstr>Bn9PSNBq+7VmP1kmSB5qI0mBewVHqeNEBQGMOt2vz+gVawjjuPRXXBiwL63CwQGE4eSRQdRqOGtBYSR3Gf4kbx0+XoWjRdA11QB36gC1XAx3EnemRMlMnXuvg8Impzyk9str/10BasKPP61y/qVzCXejQt4kwBZecMpiUxlZtlJgWKVBSZGW1JFTBOdAL2woYBaOh+xW/o6sOc2I9mEoPrk/gnSrSDG3Mv/mWSiOPHvOCVoH+tvg218hObeWyXg</vt:lpwstr>
  </property>
  <property fmtid="{D5CDD505-2E9C-101B-9397-08002B2CF9AE}" pid="89" name="x1ye=88">
    <vt:lpwstr>SkDNDiyxtdCJspIN6v6V04Ssu6PhHwT9mUO0eUOe7IZPMUha8dfdfOsZMzl+YOn2Y5SRSpm7pF5L6vbm4JYw3tGAHNXK0Nl11Zsg06kmEEhz1wkx6xZZG4H0vjA4KYC4Oxage/U/eY38UOr52Awgiwep//4HPuw3RUxXAAA=</vt:lpwstr>
  </property>
  <property fmtid="{D5CDD505-2E9C-101B-9397-08002B2CF9AE}" pid="90" name="x1ye=9">
    <vt:lpwstr>AN7u9+No0vaNt0m6G39DNKHT97aSv6yLdlL4/FKDUt+oMXfBP4MFH2T/A+Ybq5WouvlcyzHogXvMRCd4LfirBNg0zDXNWJLZeamGvFCam1aGSbWCQAhBRB1dvHe84FM/doLqLSC46g1IC4gcG0y3+FuqHwqRg/UUzass3OYPkxsk0lWX9qnxSWhTXJlB06kala/YzHmHZSacmhakvCmIoy/iT5O4/Z8yDg6X4qv+bpV339YQkCQzWQ5OQ5zlFt0</vt:lpwstr>
  </property>
</Properties>
</file>