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C8DC7CF" w14:textId="77777777" w:rsidR="00325684" w:rsidRPr="00AB523B" w:rsidRDefault="00EC1DB5">
      <w:pPr>
        <w:pStyle w:val="divname"/>
        <w:rPr>
          <w:rFonts w:ascii="Tahoma" w:eastAsia="Tahoma" w:hAnsi="Tahoma" w:cs="Tahoma"/>
          <w:sz w:val="56"/>
          <w:szCs w:val="56"/>
        </w:rPr>
      </w:pPr>
      <w:r w:rsidRPr="00AB523B">
        <w:rPr>
          <w:rStyle w:val="span"/>
          <w:rFonts w:ascii="Tahoma" w:eastAsia="Tahoma" w:hAnsi="Tahoma" w:cs="Tahoma"/>
          <w:sz w:val="56"/>
          <w:szCs w:val="56"/>
        </w:rPr>
        <w:t>Joe</w:t>
      </w:r>
      <w:r w:rsidRPr="00AB523B">
        <w:rPr>
          <w:rFonts w:ascii="Tahoma" w:eastAsia="Tahoma" w:hAnsi="Tahoma" w:cs="Tahoma"/>
          <w:sz w:val="56"/>
          <w:szCs w:val="56"/>
        </w:rPr>
        <w:t xml:space="preserve"> </w:t>
      </w:r>
      <w:r w:rsidRPr="00AB523B">
        <w:rPr>
          <w:rStyle w:val="span"/>
          <w:rFonts w:ascii="Tahoma" w:eastAsia="Tahoma" w:hAnsi="Tahoma" w:cs="Tahoma"/>
          <w:sz w:val="56"/>
          <w:szCs w:val="56"/>
        </w:rPr>
        <w:t>Boozell</w:t>
      </w:r>
    </w:p>
    <w:p w14:paraId="2637325B" w14:textId="77777777" w:rsidR="00325684" w:rsidRDefault="00EC1DB5">
      <w:pPr>
        <w:pStyle w:val="divaddress"/>
        <w:pBdr>
          <w:bottom w:val="none" w:sz="0" w:space="6" w:color="auto"/>
        </w:pBdr>
        <w:spacing w:before="180" w:after="180"/>
        <w:rPr>
          <w:rFonts w:ascii="Tahoma" w:eastAsia="Tahoma" w:hAnsi="Tahoma" w:cs="Tahoma"/>
        </w:rPr>
      </w:pPr>
      <w:r>
        <w:rPr>
          <w:rStyle w:val="span"/>
          <w:rFonts w:ascii="Tahoma" w:eastAsia="Tahoma" w:hAnsi="Tahoma" w:cs="Tahoma"/>
          <w:sz w:val="20"/>
          <w:szCs w:val="20"/>
        </w:rPr>
        <w:t>Chicago, IL 60661</w:t>
      </w:r>
      <w:r>
        <w:rPr>
          <w:rFonts w:ascii="Tahoma" w:eastAsia="Tahoma" w:hAnsi="Tahoma" w:cs="Tahoma"/>
        </w:rPr>
        <w:t xml:space="preserve"> </w:t>
      </w:r>
      <w:r>
        <w:rPr>
          <w:rStyle w:val="span"/>
          <w:rFonts w:ascii="Tahoma" w:eastAsia="Tahoma" w:hAnsi="Tahoma" w:cs="Tahoma"/>
          <w:sz w:val="20"/>
          <w:szCs w:val="20"/>
        </w:rPr>
        <w:t>| 1-630-567-4416</w:t>
      </w:r>
      <w:r>
        <w:rPr>
          <w:rFonts w:ascii="Tahoma" w:eastAsia="Tahoma" w:hAnsi="Tahoma" w:cs="Tahoma"/>
        </w:rPr>
        <w:t xml:space="preserve"> </w:t>
      </w:r>
      <w:r>
        <w:rPr>
          <w:rStyle w:val="span"/>
          <w:rFonts w:ascii="Tahoma" w:eastAsia="Tahoma" w:hAnsi="Tahoma" w:cs="Tahoma"/>
          <w:sz w:val="20"/>
          <w:szCs w:val="20"/>
        </w:rPr>
        <w:t>| joeboozell@gmail.com</w:t>
      </w:r>
    </w:p>
    <w:p w14:paraId="2E93A4F3" w14:textId="77777777" w:rsidR="00325684" w:rsidRDefault="00EC1DB5">
      <w:pPr>
        <w:pStyle w:val="divdocumentdivsectiontitle"/>
        <w:spacing w:before="180" w:after="100"/>
        <w:rPr>
          <w:rFonts w:ascii="Tahoma" w:eastAsia="Tahoma" w:hAnsi="Tahoma" w:cs="Tahoma"/>
          <w:b/>
          <w:bCs/>
          <w:color w:val="336699"/>
        </w:rPr>
      </w:pPr>
      <w:r>
        <w:rPr>
          <w:rFonts w:ascii="Tahoma" w:eastAsia="Tahoma" w:hAnsi="Tahoma" w:cs="Tahoma"/>
          <w:b/>
          <w:bCs/>
          <w:color w:val="336699"/>
        </w:rPr>
        <w:t>Professional Summary</w:t>
      </w:r>
    </w:p>
    <w:p w14:paraId="712BDA96" w14:textId="1C5AFA67" w:rsidR="00325684" w:rsidRPr="00656D3F" w:rsidRDefault="00EC1DB5">
      <w:pPr>
        <w:pStyle w:val="p"/>
        <w:spacing w:line="360" w:lineRule="atLeast"/>
        <w:rPr>
          <w:rFonts w:ascii="Tahoma" w:eastAsia="Tahoma" w:hAnsi="Tahoma" w:cs="Tahoma"/>
          <w:color w:val="666666"/>
          <w:sz w:val="21"/>
          <w:szCs w:val="21"/>
        </w:rPr>
      </w:pPr>
      <w:r w:rsidRPr="00656D3F">
        <w:rPr>
          <w:rFonts w:ascii="Tahoma" w:eastAsia="Tahoma" w:hAnsi="Tahoma" w:cs="Tahoma"/>
          <w:color w:val="666666"/>
          <w:sz w:val="21"/>
          <w:szCs w:val="21"/>
        </w:rPr>
        <w:t>Editorial and social media professional with more than five years of experience growing audiences for major digital media properties</w:t>
      </w:r>
      <w:r w:rsidRPr="00656D3F">
        <w:rPr>
          <w:rFonts w:ascii="Tahoma" w:eastAsia="Tahoma" w:hAnsi="Tahoma" w:cs="Tahoma"/>
          <w:color w:val="666666"/>
          <w:sz w:val="21"/>
          <w:szCs w:val="21"/>
        </w:rPr>
        <w:t xml:space="preserve">. Created my own brand from </w:t>
      </w:r>
      <w:r w:rsidRPr="00656D3F">
        <w:rPr>
          <w:rFonts w:ascii="Tahoma" w:eastAsia="Tahoma" w:hAnsi="Tahoma" w:cs="Tahoma"/>
          <w:color w:val="666666"/>
          <w:sz w:val="21"/>
          <w:szCs w:val="21"/>
        </w:rPr>
        <w:t xml:space="preserve">scratch which has racked up millions of engagements and tens of thousands of followers. Seeking editorial or social media role where I can enhance </w:t>
      </w:r>
      <w:r w:rsidR="00AB523B">
        <w:rPr>
          <w:rFonts w:ascii="Tahoma" w:eastAsia="Tahoma" w:hAnsi="Tahoma" w:cs="Tahoma"/>
          <w:color w:val="666666"/>
          <w:sz w:val="21"/>
          <w:szCs w:val="21"/>
        </w:rPr>
        <w:t>a</w:t>
      </w:r>
      <w:r w:rsidRPr="00656D3F">
        <w:rPr>
          <w:rFonts w:ascii="Tahoma" w:eastAsia="Tahoma" w:hAnsi="Tahoma" w:cs="Tahoma"/>
          <w:color w:val="666666"/>
          <w:sz w:val="21"/>
          <w:szCs w:val="21"/>
        </w:rPr>
        <w:t xml:space="preserve"> </w:t>
      </w:r>
      <w:r w:rsidR="00656D3F" w:rsidRPr="00656D3F">
        <w:rPr>
          <w:rFonts w:ascii="Tahoma" w:eastAsia="Tahoma" w:hAnsi="Tahoma" w:cs="Tahoma"/>
          <w:color w:val="666666"/>
          <w:sz w:val="21"/>
          <w:szCs w:val="21"/>
        </w:rPr>
        <w:t>team</w:t>
      </w:r>
      <w:r w:rsidRPr="00656D3F">
        <w:rPr>
          <w:rFonts w:ascii="Tahoma" w:eastAsia="Tahoma" w:hAnsi="Tahoma" w:cs="Tahoma"/>
          <w:color w:val="666666"/>
          <w:sz w:val="21"/>
          <w:szCs w:val="21"/>
        </w:rPr>
        <w:t xml:space="preserve"> operation.</w:t>
      </w:r>
    </w:p>
    <w:p w14:paraId="3A6DA44E" w14:textId="77777777" w:rsidR="00325684" w:rsidRDefault="00EC1DB5">
      <w:pPr>
        <w:pStyle w:val="divdocumentdivsectiontitle"/>
        <w:spacing w:before="180" w:after="100"/>
        <w:rPr>
          <w:rFonts w:ascii="Tahoma" w:eastAsia="Tahoma" w:hAnsi="Tahoma" w:cs="Tahoma"/>
          <w:b/>
          <w:bCs/>
          <w:color w:val="336699"/>
        </w:rPr>
      </w:pPr>
      <w:r>
        <w:rPr>
          <w:rFonts w:ascii="Tahoma" w:eastAsia="Tahoma" w:hAnsi="Tahoma" w:cs="Tahoma"/>
          <w:b/>
          <w:bCs/>
          <w:color w:val="336699"/>
        </w:rPr>
        <w:t>Work History</w:t>
      </w:r>
    </w:p>
    <w:p w14:paraId="1B4508E6" w14:textId="76D439E2" w:rsidR="00325684" w:rsidRPr="00656D3F" w:rsidRDefault="00EC1DB5">
      <w:pPr>
        <w:pStyle w:val="divdocumentsinglecolumn"/>
        <w:tabs>
          <w:tab w:val="right" w:pos="10540"/>
        </w:tabs>
        <w:spacing w:line="360" w:lineRule="atLeast"/>
        <w:rPr>
          <w:rFonts w:ascii="Tahoma" w:eastAsia="Tahoma" w:hAnsi="Tahoma" w:cs="Tahoma"/>
          <w:color w:val="666666"/>
          <w:sz w:val="21"/>
          <w:szCs w:val="21"/>
        </w:rPr>
      </w:pPr>
      <w:r w:rsidRPr="00656D3F">
        <w:rPr>
          <w:rStyle w:val="divdocumentjobtitle"/>
          <w:rFonts w:ascii="Tahoma" w:eastAsia="Tahoma" w:hAnsi="Tahoma" w:cs="Tahoma"/>
          <w:b/>
          <w:bCs/>
          <w:sz w:val="21"/>
          <w:szCs w:val="21"/>
        </w:rPr>
        <w:t xml:space="preserve">NCAA.com </w:t>
      </w:r>
      <w:r w:rsidR="00564CB9">
        <w:rPr>
          <w:rStyle w:val="divdocumentjobtitle"/>
          <w:rFonts w:ascii="Tahoma" w:eastAsia="Tahoma" w:hAnsi="Tahoma" w:cs="Tahoma"/>
          <w:b/>
          <w:bCs/>
          <w:sz w:val="21"/>
          <w:szCs w:val="21"/>
        </w:rPr>
        <w:t>Digital Journalist</w:t>
      </w:r>
      <w:r w:rsidRPr="00656D3F">
        <w:rPr>
          <w:rStyle w:val="singlecolumnspanpaddedlinenth-child1"/>
          <w:rFonts w:ascii="Tahoma" w:eastAsia="Tahoma" w:hAnsi="Tahoma" w:cs="Tahoma"/>
          <w:color w:val="666666"/>
          <w:sz w:val="21"/>
          <w:szCs w:val="21"/>
        </w:rPr>
        <w:t xml:space="preserve"> </w:t>
      </w:r>
      <w:r w:rsidRPr="00656D3F">
        <w:rPr>
          <w:rStyle w:val="datesWrapper"/>
          <w:rFonts w:ascii="Tahoma" w:eastAsia="Tahoma" w:hAnsi="Tahoma" w:cs="Tahoma"/>
          <w:color w:val="666666"/>
          <w:sz w:val="21"/>
          <w:szCs w:val="21"/>
        </w:rPr>
        <w:tab/>
      </w:r>
      <w:r w:rsidRPr="00656D3F">
        <w:rPr>
          <w:rStyle w:val="datesWrapper"/>
          <w:rFonts w:ascii="Tahoma" w:eastAsia="Tahoma" w:hAnsi="Tahoma" w:cs="Tahoma"/>
          <w:color w:val="666666"/>
          <w:sz w:val="21"/>
          <w:szCs w:val="21"/>
        </w:rPr>
        <w:t xml:space="preserve"> </w:t>
      </w:r>
      <w:r w:rsidRPr="00656D3F">
        <w:rPr>
          <w:rStyle w:val="divdocumentjobdates"/>
          <w:rFonts w:ascii="Tahoma" w:eastAsia="Tahoma" w:hAnsi="Tahoma" w:cs="Tahoma"/>
          <w:sz w:val="21"/>
          <w:szCs w:val="21"/>
        </w:rPr>
        <w:t>Jul 2017</w:t>
      </w:r>
      <w:r w:rsidRPr="00656D3F">
        <w:rPr>
          <w:rStyle w:val="span"/>
          <w:rFonts w:ascii="Tahoma" w:eastAsia="Tahoma" w:hAnsi="Tahoma" w:cs="Tahoma"/>
          <w:color w:val="666666"/>
          <w:sz w:val="21"/>
          <w:szCs w:val="21"/>
        </w:rPr>
        <w:t xml:space="preserve"> - </w:t>
      </w:r>
      <w:r w:rsidRPr="00656D3F">
        <w:rPr>
          <w:rStyle w:val="divdocumentjobdates"/>
          <w:rFonts w:ascii="Tahoma" w:eastAsia="Tahoma" w:hAnsi="Tahoma" w:cs="Tahoma"/>
          <w:sz w:val="21"/>
          <w:szCs w:val="21"/>
        </w:rPr>
        <w:t>Current</w:t>
      </w:r>
      <w:r w:rsidRPr="00656D3F">
        <w:rPr>
          <w:rStyle w:val="datesWrapper"/>
          <w:rFonts w:ascii="Tahoma" w:eastAsia="Tahoma" w:hAnsi="Tahoma" w:cs="Tahoma"/>
          <w:color w:val="666666"/>
          <w:sz w:val="21"/>
          <w:szCs w:val="21"/>
        </w:rPr>
        <w:t xml:space="preserve"> </w:t>
      </w:r>
    </w:p>
    <w:p w14:paraId="42731AC0" w14:textId="77777777" w:rsidR="00325684" w:rsidRPr="00656D3F" w:rsidRDefault="00EC1DB5">
      <w:pPr>
        <w:pStyle w:val="spanpaddedline"/>
        <w:tabs>
          <w:tab w:val="right" w:pos="10540"/>
        </w:tabs>
        <w:spacing w:line="360" w:lineRule="atLeast"/>
        <w:rPr>
          <w:rFonts w:ascii="Tahoma" w:eastAsia="Tahoma" w:hAnsi="Tahoma" w:cs="Tahoma"/>
          <w:color w:val="666666"/>
          <w:sz w:val="21"/>
          <w:szCs w:val="21"/>
        </w:rPr>
      </w:pPr>
      <w:r w:rsidRPr="00656D3F">
        <w:rPr>
          <w:rStyle w:val="spancompanyname"/>
          <w:rFonts w:ascii="Tahoma" w:eastAsia="Tahoma" w:hAnsi="Tahoma" w:cs="Tahoma"/>
          <w:color w:val="666666"/>
          <w:sz w:val="21"/>
          <w:szCs w:val="21"/>
        </w:rPr>
        <w:t>Turner Sports</w:t>
      </w:r>
      <w:r w:rsidRPr="00656D3F">
        <w:rPr>
          <w:rFonts w:ascii="Tahoma" w:eastAsia="Tahoma" w:hAnsi="Tahoma" w:cs="Tahoma"/>
          <w:color w:val="666666"/>
          <w:sz w:val="21"/>
          <w:szCs w:val="21"/>
        </w:rPr>
        <w:t xml:space="preserve"> </w:t>
      </w:r>
      <w:r w:rsidRPr="00656D3F">
        <w:rPr>
          <w:rStyle w:val="datesWrapper"/>
          <w:rFonts w:ascii="Tahoma" w:eastAsia="Tahoma" w:hAnsi="Tahoma" w:cs="Tahoma"/>
          <w:color w:val="666666"/>
          <w:sz w:val="21"/>
          <w:szCs w:val="21"/>
        </w:rPr>
        <w:tab/>
      </w:r>
      <w:r w:rsidRPr="00656D3F">
        <w:rPr>
          <w:rStyle w:val="datesWrapper"/>
          <w:rFonts w:ascii="Tahoma" w:eastAsia="Tahoma" w:hAnsi="Tahoma" w:cs="Tahoma"/>
          <w:color w:val="666666"/>
          <w:sz w:val="21"/>
          <w:szCs w:val="21"/>
        </w:rPr>
        <w:t xml:space="preserve"> </w:t>
      </w:r>
      <w:r w:rsidRPr="00656D3F">
        <w:rPr>
          <w:rStyle w:val="span"/>
          <w:rFonts w:ascii="Tahoma" w:eastAsia="Tahoma" w:hAnsi="Tahoma" w:cs="Tahoma"/>
          <w:color w:val="666666"/>
          <w:sz w:val="21"/>
          <w:szCs w:val="21"/>
        </w:rPr>
        <w:t>Chicago, IL</w:t>
      </w:r>
      <w:r w:rsidRPr="00656D3F">
        <w:rPr>
          <w:rStyle w:val="datesWrapper"/>
          <w:rFonts w:ascii="Tahoma" w:eastAsia="Tahoma" w:hAnsi="Tahoma" w:cs="Tahoma"/>
          <w:color w:val="666666"/>
          <w:sz w:val="21"/>
          <w:szCs w:val="21"/>
        </w:rPr>
        <w:t xml:space="preserve"> </w:t>
      </w:r>
    </w:p>
    <w:p w14:paraId="54D5FE42" w14:textId="77777777" w:rsidR="00325684" w:rsidRPr="00656D3F" w:rsidRDefault="00EC1DB5">
      <w:pPr>
        <w:pStyle w:val="p"/>
        <w:spacing w:line="360" w:lineRule="atLeast"/>
        <w:rPr>
          <w:rStyle w:val="span"/>
          <w:rFonts w:ascii="Tahoma" w:eastAsia="Tahoma" w:hAnsi="Tahoma" w:cs="Tahoma"/>
          <w:color w:val="666666"/>
          <w:sz w:val="21"/>
          <w:szCs w:val="21"/>
        </w:rPr>
      </w:pPr>
      <w:r w:rsidRPr="00656D3F">
        <w:rPr>
          <w:rStyle w:val="span"/>
          <w:rFonts w:ascii="Tahoma" w:eastAsia="Tahoma" w:hAnsi="Tahoma" w:cs="Tahoma"/>
          <w:color w:val="666666"/>
          <w:sz w:val="21"/>
          <w:szCs w:val="21"/>
        </w:rPr>
        <w:t>• Brainstorm, execute on NCAA stories that have generated millions of page views</w:t>
      </w:r>
    </w:p>
    <w:p w14:paraId="308800E5" w14:textId="64D5610F" w:rsidR="00325684" w:rsidRPr="00656D3F" w:rsidRDefault="00EC1DB5">
      <w:pPr>
        <w:pStyle w:val="p"/>
        <w:spacing w:line="360" w:lineRule="atLeast"/>
        <w:rPr>
          <w:rStyle w:val="span"/>
          <w:rFonts w:ascii="Tahoma" w:eastAsia="Tahoma" w:hAnsi="Tahoma" w:cs="Tahoma"/>
          <w:color w:val="666666"/>
          <w:sz w:val="21"/>
          <w:szCs w:val="21"/>
        </w:rPr>
      </w:pPr>
      <w:r w:rsidRPr="00656D3F">
        <w:rPr>
          <w:rStyle w:val="span"/>
          <w:rFonts w:ascii="Tahoma" w:eastAsia="Tahoma" w:hAnsi="Tahoma" w:cs="Tahoma"/>
          <w:color w:val="666666"/>
          <w:sz w:val="21"/>
          <w:szCs w:val="21"/>
        </w:rPr>
        <w:t>• Create</w:t>
      </w:r>
      <w:r w:rsidRPr="00656D3F">
        <w:rPr>
          <w:rStyle w:val="span"/>
          <w:rFonts w:ascii="Tahoma" w:eastAsia="Tahoma" w:hAnsi="Tahoma" w:cs="Tahoma"/>
          <w:color w:val="666666"/>
          <w:sz w:val="21"/>
          <w:szCs w:val="21"/>
        </w:rPr>
        <w:t xml:space="preserve"> </w:t>
      </w:r>
      <w:r w:rsidRPr="00656D3F">
        <w:rPr>
          <w:rStyle w:val="span"/>
          <w:rFonts w:ascii="Tahoma" w:eastAsia="Tahoma" w:hAnsi="Tahoma" w:cs="Tahoma"/>
          <w:color w:val="666666"/>
          <w:sz w:val="21"/>
          <w:szCs w:val="21"/>
        </w:rPr>
        <w:t>evergreen articles, landing pages that attract millions of unique visitors yearly</w:t>
      </w:r>
    </w:p>
    <w:p w14:paraId="6C971FA4" w14:textId="283EE59E" w:rsidR="00325684" w:rsidRDefault="00EC1DB5">
      <w:pPr>
        <w:pStyle w:val="p"/>
        <w:spacing w:line="360" w:lineRule="atLeast"/>
        <w:rPr>
          <w:rStyle w:val="span"/>
          <w:rFonts w:ascii="Tahoma" w:eastAsia="Tahoma" w:hAnsi="Tahoma" w:cs="Tahoma"/>
          <w:color w:val="666666"/>
          <w:sz w:val="21"/>
          <w:szCs w:val="21"/>
        </w:rPr>
      </w:pPr>
      <w:r w:rsidRPr="00656D3F">
        <w:rPr>
          <w:rStyle w:val="span"/>
          <w:rFonts w:ascii="Tahoma" w:eastAsia="Tahoma" w:hAnsi="Tahoma" w:cs="Tahoma"/>
          <w:color w:val="666666"/>
          <w:sz w:val="21"/>
          <w:szCs w:val="21"/>
        </w:rPr>
        <w:t>• Have covered multipl</w:t>
      </w:r>
      <w:bookmarkStart w:id="0" w:name="_GoBack"/>
      <w:bookmarkEnd w:id="0"/>
      <w:r w:rsidRPr="00656D3F">
        <w:rPr>
          <w:rStyle w:val="span"/>
          <w:rFonts w:ascii="Tahoma" w:eastAsia="Tahoma" w:hAnsi="Tahoma" w:cs="Tahoma"/>
          <w:color w:val="666666"/>
          <w:sz w:val="21"/>
          <w:szCs w:val="21"/>
        </w:rPr>
        <w:t>e Final Fours, College Football Playoff</w:t>
      </w:r>
      <w:r w:rsidRPr="00656D3F">
        <w:rPr>
          <w:rStyle w:val="span"/>
          <w:rFonts w:ascii="Tahoma" w:eastAsia="Tahoma" w:hAnsi="Tahoma" w:cs="Tahoma"/>
          <w:color w:val="666666"/>
          <w:sz w:val="21"/>
          <w:szCs w:val="21"/>
        </w:rPr>
        <w:t xml:space="preserve">s and College World Series on site and remotely. </w:t>
      </w:r>
      <w:r w:rsidR="0099464C">
        <w:rPr>
          <w:rStyle w:val="span"/>
          <w:rFonts w:ascii="Tahoma" w:eastAsia="Tahoma" w:hAnsi="Tahoma" w:cs="Tahoma"/>
          <w:color w:val="666666"/>
          <w:sz w:val="21"/>
          <w:szCs w:val="21"/>
        </w:rPr>
        <w:t>Higher-ups</w:t>
      </w:r>
      <w:r w:rsidRPr="00656D3F">
        <w:rPr>
          <w:rStyle w:val="span"/>
          <w:rFonts w:ascii="Tahoma" w:eastAsia="Tahoma" w:hAnsi="Tahoma" w:cs="Tahoma"/>
          <w:color w:val="666666"/>
          <w:sz w:val="21"/>
          <w:szCs w:val="21"/>
        </w:rPr>
        <w:t xml:space="preserve"> sent me to these events based on performance</w:t>
      </w:r>
    </w:p>
    <w:p w14:paraId="31E25E3A" w14:textId="3D19C1E2" w:rsidR="0099464C" w:rsidRPr="00656D3F" w:rsidRDefault="0099464C">
      <w:pPr>
        <w:pStyle w:val="p"/>
        <w:spacing w:line="360" w:lineRule="atLeast"/>
        <w:rPr>
          <w:rStyle w:val="span"/>
          <w:rFonts w:ascii="Tahoma" w:eastAsia="Tahoma" w:hAnsi="Tahoma" w:cs="Tahoma"/>
          <w:color w:val="666666"/>
          <w:sz w:val="21"/>
          <w:szCs w:val="21"/>
        </w:rPr>
      </w:pPr>
      <w:r w:rsidRPr="00656D3F">
        <w:rPr>
          <w:rStyle w:val="span"/>
          <w:rFonts w:ascii="Tahoma" w:eastAsia="Tahoma" w:hAnsi="Tahoma" w:cs="Tahoma"/>
          <w:color w:val="666666"/>
          <w:sz w:val="21"/>
          <w:szCs w:val="21"/>
        </w:rPr>
        <w:t>• Increased social media followers, engagement and website referrals for accounts such as NCAA Football</w:t>
      </w:r>
      <w:r>
        <w:rPr>
          <w:rStyle w:val="span"/>
          <w:rFonts w:ascii="Tahoma" w:eastAsia="Tahoma" w:hAnsi="Tahoma" w:cs="Tahoma"/>
          <w:color w:val="666666"/>
          <w:sz w:val="21"/>
          <w:szCs w:val="21"/>
        </w:rPr>
        <w:t xml:space="preserve">, </w:t>
      </w:r>
      <w:r w:rsidRPr="00656D3F">
        <w:rPr>
          <w:rStyle w:val="span"/>
          <w:rFonts w:ascii="Tahoma" w:eastAsia="Tahoma" w:hAnsi="Tahoma" w:cs="Tahoma"/>
          <w:color w:val="666666"/>
          <w:sz w:val="21"/>
          <w:szCs w:val="21"/>
        </w:rPr>
        <w:t>NCAA March Madness</w:t>
      </w:r>
      <w:r>
        <w:rPr>
          <w:rStyle w:val="span"/>
          <w:rFonts w:ascii="Tahoma" w:eastAsia="Tahoma" w:hAnsi="Tahoma" w:cs="Tahoma"/>
          <w:color w:val="666666"/>
          <w:sz w:val="21"/>
          <w:szCs w:val="21"/>
        </w:rPr>
        <w:t>.</w:t>
      </w:r>
      <w:r w:rsidRPr="00656D3F">
        <w:rPr>
          <w:rStyle w:val="span"/>
          <w:rFonts w:ascii="Tahoma" w:eastAsia="Tahoma" w:hAnsi="Tahoma" w:cs="Tahoma"/>
          <w:color w:val="666666"/>
          <w:sz w:val="21"/>
          <w:szCs w:val="21"/>
        </w:rPr>
        <w:t xml:space="preserve"> Grew </w:t>
      </w:r>
      <w:r>
        <w:rPr>
          <w:rStyle w:val="span"/>
          <w:rFonts w:ascii="Tahoma" w:eastAsia="Tahoma" w:hAnsi="Tahoma" w:cs="Tahoma"/>
          <w:color w:val="666666"/>
          <w:sz w:val="21"/>
          <w:szCs w:val="21"/>
        </w:rPr>
        <w:t>NCAA Football’s</w:t>
      </w:r>
      <w:r w:rsidRPr="00656D3F">
        <w:rPr>
          <w:rStyle w:val="span"/>
          <w:rFonts w:ascii="Tahoma" w:eastAsia="Tahoma" w:hAnsi="Tahoma" w:cs="Tahoma"/>
          <w:color w:val="666666"/>
          <w:sz w:val="21"/>
          <w:szCs w:val="21"/>
        </w:rPr>
        <w:t xml:space="preserve"> engagements by 28% YOY in first year running its handles and another 12% the next year</w:t>
      </w:r>
    </w:p>
    <w:p w14:paraId="7C735EEC" w14:textId="21322CCC" w:rsidR="00325684" w:rsidRPr="00656D3F" w:rsidRDefault="00EC1DB5">
      <w:pPr>
        <w:pStyle w:val="divdocumentsinglecolumn"/>
        <w:tabs>
          <w:tab w:val="right" w:pos="10540"/>
        </w:tabs>
        <w:spacing w:before="220" w:line="360" w:lineRule="atLeast"/>
        <w:rPr>
          <w:rFonts w:ascii="Tahoma" w:eastAsia="Tahoma" w:hAnsi="Tahoma" w:cs="Tahoma"/>
          <w:color w:val="666666"/>
          <w:sz w:val="21"/>
          <w:szCs w:val="21"/>
        </w:rPr>
      </w:pPr>
      <w:r w:rsidRPr="00656D3F">
        <w:rPr>
          <w:rStyle w:val="divdocumentjobtitle"/>
          <w:rFonts w:ascii="Tahoma" w:eastAsia="Tahoma" w:hAnsi="Tahoma" w:cs="Tahoma"/>
          <w:b/>
          <w:bCs/>
          <w:sz w:val="21"/>
          <w:szCs w:val="21"/>
        </w:rPr>
        <w:t>Founder</w:t>
      </w:r>
      <w:r w:rsidR="00416632">
        <w:rPr>
          <w:rStyle w:val="divdocumentjobtitle"/>
          <w:rFonts w:ascii="Tahoma" w:eastAsia="Tahoma" w:hAnsi="Tahoma" w:cs="Tahoma"/>
          <w:b/>
          <w:bCs/>
          <w:sz w:val="21"/>
          <w:szCs w:val="21"/>
        </w:rPr>
        <w:t>, Editor-In-Chief</w:t>
      </w:r>
      <w:r w:rsidRPr="00656D3F">
        <w:rPr>
          <w:rStyle w:val="singlecolumnspanpaddedlinenth-child1"/>
          <w:rFonts w:ascii="Tahoma" w:eastAsia="Tahoma" w:hAnsi="Tahoma" w:cs="Tahoma"/>
          <w:color w:val="666666"/>
          <w:sz w:val="21"/>
          <w:szCs w:val="21"/>
        </w:rPr>
        <w:t xml:space="preserve"> </w:t>
      </w:r>
      <w:r w:rsidRPr="00656D3F">
        <w:rPr>
          <w:rStyle w:val="datesWrapper"/>
          <w:rFonts w:ascii="Tahoma" w:eastAsia="Tahoma" w:hAnsi="Tahoma" w:cs="Tahoma"/>
          <w:color w:val="666666"/>
          <w:sz w:val="21"/>
          <w:szCs w:val="21"/>
        </w:rPr>
        <w:tab/>
      </w:r>
      <w:r w:rsidRPr="00656D3F">
        <w:rPr>
          <w:rStyle w:val="datesWrapper"/>
          <w:rFonts w:ascii="Tahoma" w:eastAsia="Tahoma" w:hAnsi="Tahoma" w:cs="Tahoma"/>
          <w:color w:val="666666"/>
          <w:sz w:val="21"/>
          <w:szCs w:val="21"/>
        </w:rPr>
        <w:t xml:space="preserve"> </w:t>
      </w:r>
      <w:r w:rsidRPr="00656D3F">
        <w:rPr>
          <w:rStyle w:val="divdocumentjobdates"/>
          <w:rFonts w:ascii="Tahoma" w:eastAsia="Tahoma" w:hAnsi="Tahoma" w:cs="Tahoma"/>
          <w:sz w:val="21"/>
          <w:szCs w:val="21"/>
        </w:rPr>
        <w:t>Oct 2018</w:t>
      </w:r>
      <w:r w:rsidRPr="00656D3F">
        <w:rPr>
          <w:rStyle w:val="span"/>
          <w:rFonts w:ascii="Tahoma" w:eastAsia="Tahoma" w:hAnsi="Tahoma" w:cs="Tahoma"/>
          <w:color w:val="666666"/>
          <w:sz w:val="21"/>
          <w:szCs w:val="21"/>
        </w:rPr>
        <w:t xml:space="preserve"> - </w:t>
      </w:r>
      <w:r w:rsidRPr="00656D3F">
        <w:rPr>
          <w:rStyle w:val="divdocumentjobdates"/>
          <w:rFonts w:ascii="Tahoma" w:eastAsia="Tahoma" w:hAnsi="Tahoma" w:cs="Tahoma"/>
          <w:sz w:val="21"/>
          <w:szCs w:val="21"/>
        </w:rPr>
        <w:t>Current</w:t>
      </w:r>
      <w:r w:rsidRPr="00656D3F">
        <w:rPr>
          <w:rStyle w:val="datesWrapper"/>
          <w:rFonts w:ascii="Tahoma" w:eastAsia="Tahoma" w:hAnsi="Tahoma" w:cs="Tahoma"/>
          <w:color w:val="666666"/>
          <w:sz w:val="21"/>
          <w:szCs w:val="21"/>
        </w:rPr>
        <w:t xml:space="preserve"> </w:t>
      </w:r>
    </w:p>
    <w:p w14:paraId="710D73C0" w14:textId="77777777" w:rsidR="00325684" w:rsidRPr="00656D3F" w:rsidRDefault="00EC1DB5">
      <w:pPr>
        <w:pStyle w:val="spanpaddedline"/>
        <w:tabs>
          <w:tab w:val="right" w:pos="10540"/>
        </w:tabs>
        <w:spacing w:line="360" w:lineRule="atLeast"/>
        <w:rPr>
          <w:rFonts w:ascii="Tahoma" w:eastAsia="Tahoma" w:hAnsi="Tahoma" w:cs="Tahoma"/>
          <w:color w:val="666666"/>
          <w:sz w:val="21"/>
          <w:szCs w:val="21"/>
        </w:rPr>
      </w:pPr>
      <w:r w:rsidRPr="00656D3F">
        <w:rPr>
          <w:rStyle w:val="spancompanyname"/>
          <w:rFonts w:ascii="Tahoma" w:eastAsia="Tahoma" w:hAnsi="Tahoma" w:cs="Tahoma"/>
          <w:color w:val="666666"/>
          <w:sz w:val="21"/>
          <w:szCs w:val="21"/>
        </w:rPr>
        <w:t xml:space="preserve">The </w:t>
      </w:r>
      <w:r w:rsidRPr="00656D3F">
        <w:rPr>
          <w:rStyle w:val="spancompanyname"/>
          <w:rFonts w:ascii="Tahoma" w:eastAsia="Tahoma" w:hAnsi="Tahoma" w:cs="Tahoma"/>
          <w:color w:val="666666"/>
          <w:sz w:val="21"/>
          <w:szCs w:val="21"/>
        </w:rPr>
        <w:t>UnAthletic</w:t>
      </w:r>
      <w:r w:rsidRPr="00656D3F">
        <w:rPr>
          <w:rFonts w:ascii="Tahoma" w:eastAsia="Tahoma" w:hAnsi="Tahoma" w:cs="Tahoma"/>
          <w:color w:val="666666"/>
          <w:sz w:val="21"/>
          <w:szCs w:val="21"/>
        </w:rPr>
        <w:t xml:space="preserve"> </w:t>
      </w:r>
      <w:r w:rsidRPr="00656D3F">
        <w:rPr>
          <w:rStyle w:val="datesWrapper"/>
          <w:rFonts w:ascii="Tahoma" w:eastAsia="Tahoma" w:hAnsi="Tahoma" w:cs="Tahoma"/>
          <w:color w:val="666666"/>
          <w:sz w:val="21"/>
          <w:szCs w:val="21"/>
        </w:rPr>
        <w:tab/>
      </w:r>
      <w:r w:rsidRPr="00656D3F">
        <w:rPr>
          <w:rStyle w:val="datesWrapper"/>
          <w:rFonts w:ascii="Tahoma" w:eastAsia="Tahoma" w:hAnsi="Tahoma" w:cs="Tahoma"/>
          <w:color w:val="666666"/>
          <w:sz w:val="21"/>
          <w:szCs w:val="21"/>
        </w:rPr>
        <w:t xml:space="preserve"> </w:t>
      </w:r>
      <w:r w:rsidRPr="00656D3F">
        <w:rPr>
          <w:rStyle w:val="span"/>
          <w:rFonts w:ascii="Tahoma" w:eastAsia="Tahoma" w:hAnsi="Tahoma" w:cs="Tahoma"/>
          <w:color w:val="666666"/>
          <w:sz w:val="21"/>
          <w:szCs w:val="21"/>
        </w:rPr>
        <w:t>Chicago, IL</w:t>
      </w:r>
      <w:r w:rsidRPr="00656D3F">
        <w:rPr>
          <w:rStyle w:val="datesWrapper"/>
          <w:rFonts w:ascii="Tahoma" w:eastAsia="Tahoma" w:hAnsi="Tahoma" w:cs="Tahoma"/>
          <w:color w:val="666666"/>
          <w:sz w:val="21"/>
          <w:szCs w:val="21"/>
        </w:rPr>
        <w:t xml:space="preserve"> </w:t>
      </w:r>
    </w:p>
    <w:p w14:paraId="2C1E7BDF" w14:textId="784405DB" w:rsidR="00325684" w:rsidRPr="00656D3F" w:rsidRDefault="00EC1DB5">
      <w:pPr>
        <w:pStyle w:val="p"/>
        <w:spacing w:line="360" w:lineRule="atLeast"/>
        <w:rPr>
          <w:rStyle w:val="span"/>
          <w:rFonts w:ascii="Tahoma" w:eastAsia="Tahoma" w:hAnsi="Tahoma" w:cs="Tahoma"/>
          <w:color w:val="666666"/>
          <w:sz w:val="21"/>
          <w:szCs w:val="21"/>
        </w:rPr>
      </w:pPr>
      <w:r w:rsidRPr="00656D3F">
        <w:rPr>
          <w:rStyle w:val="span"/>
          <w:rFonts w:ascii="Tahoma" w:eastAsia="Tahoma" w:hAnsi="Tahoma" w:cs="Tahoma"/>
          <w:color w:val="666666"/>
          <w:sz w:val="21"/>
          <w:szCs w:val="21"/>
        </w:rPr>
        <w:t>• Founded The</w:t>
      </w:r>
      <w:r w:rsidR="00F9627C">
        <w:rPr>
          <w:rStyle w:val="span"/>
          <w:rFonts w:ascii="Tahoma" w:eastAsia="Tahoma" w:hAnsi="Tahoma" w:cs="Tahoma"/>
          <w:color w:val="666666"/>
          <w:sz w:val="21"/>
          <w:szCs w:val="21"/>
        </w:rPr>
        <w:t xml:space="preserve"> </w:t>
      </w:r>
      <w:r w:rsidRPr="00656D3F">
        <w:rPr>
          <w:rStyle w:val="span"/>
          <w:rFonts w:ascii="Tahoma" w:eastAsia="Tahoma" w:hAnsi="Tahoma" w:cs="Tahoma"/>
          <w:color w:val="666666"/>
          <w:sz w:val="21"/>
          <w:szCs w:val="21"/>
        </w:rPr>
        <w:t>UnAthletic, a satirical sports website and social media brand that is meant to be the sports version of The Onion</w:t>
      </w:r>
    </w:p>
    <w:p w14:paraId="3F39ED40" w14:textId="63142AEB" w:rsidR="00325684" w:rsidRPr="00656D3F" w:rsidRDefault="00EC1DB5">
      <w:pPr>
        <w:pStyle w:val="p"/>
        <w:spacing w:line="360" w:lineRule="atLeast"/>
        <w:rPr>
          <w:rStyle w:val="span"/>
          <w:rFonts w:ascii="Tahoma" w:eastAsia="Tahoma" w:hAnsi="Tahoma" w:cs="Tahoma"/>
          <w:color w:val="666666"/>
          <w:sz w:val="21"/>
          <w:szCs w:val="21"/>
        </w:rPr>
      </w:pPr>
      <w:r w:rsidRPr="00656D3F">
        <w:rPr>
          <w:rStyle w:val="span"/>
          <w:rFonts w:ascii="Tahoma" w:eastAsia="Tahoma" w:hAnsi="Tahoma" w:cs="Tahoma"/>
          <w:color w:val="666666"/>
          <w:sz w:val="21"/>
          <w:szCs w:val="21"/>
        </w:rPr>
        <w:t xml:space="preserve">• Write all of the stories; run Facebook, Instagram, Twitter, TikTok accounts. Have racked up more </w:t>
      </w:r>
      <w:r w:rsidRPr="00656D3F">
        <w:rPr>
          <w:rStyle w:val="span"/>
          <w:rFonts w:ascii="Tahoma" w:eastAsia="Tahoma" w:hAnsi="Tahoma" w:cs="Tahoma"/>
          <w:color w:val="666666"/>
          <w:sz w:val="21"/>
          <w:szCs w:val="21"/>
        </w:rPr>
        <w:t>than 45,000 followers across the four platforms in about a year and a half</w:t>
      </w:r>
    </w:p>
    <w:p w14:paraId="2C4F9807" w14:textId="54E5CC6F" w:rsidR="00325684" w:rsidRPr="00656D3F" w:rsidRDefault="00EC1DB5">
      <w:pPr>
        <w:pStyle w:val="p"/>
        <w:spacing w:line="360" w:lineRule="atLeast"/>
        <w:rPr>
          <w:rStyle w:val="span"/>
          <w:rFonts w:ascii="Tahoma" w:eastAsia="Tahoma" w:hAnsi="Tahoma" w:cs="Tahoma"/>
          <w:color w:val="666666"/>
          <w:sz w:val="21"/>
          <w:szCs w:val="21"/>
        </w:rPr>
      </w:pPr>
      <w:r w:rsidRPr="00656D3F">
        <w:rPr>
          <w:rStyle w:val="span"/>
          <w:rFonts w:ascii="Tahoma" w:eastAsia="Tahoma" w:hAnsi="Tahoma" w:cs="Tahoma"/>
          <w:color w:val="666666"/>
          <w:sz w:val="21"/>
          <w:szCs w:val="21"/>
        </w:rPr>
        <w:t>• Created, executed on several posts that have received tens of thousands of en</w:t>
      </w:r>
      <w:r w:rsidRPr="00656D3F">
        <w:rPr>
          <w:rStyle w:val="span"/>
          <w:rFonts w:ascii="Tahoma" w:eastAsia="Tahoma" w:hAnsi="Tahoma" w:cs="Tahoma"/>
          <w:color w:val="666666"/>
          <w:sz w:val="21"/>
          <w:szCs w:val="21"/>
        </w:rPr>
        <w:t>gagements. Top post earned more than 5,000 shares</w:t>
      </w:r>
      <w:r w:rsidR="0099464C">
        <w:rPr>
          <w:rStyle w:val="span"/>
          <w:rFonts w:ascii="Tahoma" w:eastAsia="Tahoma" w:hAnsi="Tahoma" w:cs="Tahoma"/>
          <w:color w:val="666666"/>
          <w:sz w:val="21"/>
          <w:szCs w:val="21"/>
        </w:rPr>
        <w:t xml:space="preserve"> and the website has attracted hundreds of thousands of unique visitors </w:t>
      </w:r>
    </w:p>
    <w:p w14:paraId="04880DFA" w14:textId="6C47FC44" w:rsidR="00325684" w:rsidRPr="00656D3F" w:rsidRDefault="00EC1DB5">
      <w:pPr>
        <w:pStyle w:val="divdocumentsinglecolumn"/>
        <w:tabs>
          <w:tab w:val="right" w:pos="10540"/>
        </w:tabs>
        <w:spacing w:before="220" w:line="360" w:lineRule="atLeast"/>
        <w:rPr>
          <w:rFonts w:ascii="Tahoma" w:eastAsia="Tahoma" w:hAnsi="Tahoma" w:cs="Tahoma"/>
          <w:color w:val="666666"/>
          <w:sz w:val="21"/>
          <w:szCs w:val="21"/>
        </w:rPr>
      </w:pPr>
      <w:r w:rsidRPr="00656D3F">
        <w:rPr>
          <w:rStyle w:val="divdocumentjobtitle"/>
          <w:rFonts w:ascii="Tahoma" w:eastAsia="Tahoma" w:hAnsi="Tahoma" w:cs="Tahoma"/>
          <w:b/>
          <w:bCs/>
          <w:sz w:val="21"/>
          <w:szCs w:val="21"/>
        </w:rPr>
        <w:t>NCAA.com</w:t>
      </w:r>
      <w:r w:rsidR="006B4571">
        <w:rPr>
          <w:rStyle w:val="divdocumentjobtitle"/>
          <w:rFonts w:ascii="Tahoma" w:eastAsia="Tahoma" w:hAnsi="Tahoma" w:cs="Tahoma"/>
          <w:b/>
          <w:bCs/>
          <w:sz w:val="21"/>
          <w:szCs w:val="21"/>
        </w:rPr>
        <w:t>/PGA.com</w:t>
      </w:r>
      <w:r w:rsidRPr="00656D3F">
        <w:rPr>
          <w:rStyle w:val="divdocumentjobtitle"/>
          <w:rFonts w:ascii="Tahoma" w:eastAsia="Tahoma" w:hAnsi="Tahoma" w:cs="Tahoma"/>
          <w:b/>
          <w:bCs/>
          <w:sz w:val="21"/>
          <w:szCs w:val="21"/>
        </w:rPr>
        <w:t xml:space="preserve"> Interactive Producer </w:t>
      </w:r>
      <w:r w:rsidRPr="00656D3F">
        <w:rPr>
          <w:rStyle w:val="datesWrapper"/>
          <w:rFonts w:ascii="Tahoma" w:eastAsia="Tahoma" w:hAnsi="Tahoma" w:cs="Tahoma"/>
          <w:color w:val="666666"/>
          <w:sz w:val="21"/>
          <w:szCs w:val="21"/>
        </w:rPr>
        <w:tab/>
      </w:r>
      <w:r w:rsidRPr="00656D3F">
        <w:rPr>
          <w:rStyle w:val="datesWrapper"/>
          <w:rFonts w:ascii="Tahoma" w:eastAsia="Tahoma" w:hAnsi="Tahoma" w:cs="Tahoma"/>
          <w:color w:val="666666"/>
          <w:sz w:val="21"/>
          <w:szCs w:val="21"/>
        </w:rPr>
        <w:t xml:space="preserve"> </w:t>
      </w:r>
      <w:r w:rsidRPr="00656D3F">
        <w:rPr>
          <w:rStyle w:val="divdocumentjobdates"/>
          <w:rFonts w:ascii="Tahoma" w:eastAsia="Tahoma" w:hAnsi="Tahoma" w:cs="Tahoma"/>
          <w:sz w:val="21"/>
          <w:szCs w:val="21"/>
        </w:rPr>
        <w:t>Aug 2015</w:t>
      </w:r>
      <w:r w:rsidRPr="00656D3F">
        <w:rPr>
          <w:rStyle w:val="span"/>
          <w:rFonts w:ascii="Tahoma" w:eastAsia="Tahoma" w:hAnsi="Tahoma" w:cs="Tahoma"/>
          <w:color w:val="666666"/>
          <w:sz w:val="21"/>
          <w:szCs w:val="21"/>
        </w:rPr>
        <w:t xml:space="preserve"> - </w:t>
      </w:r>
      <w:r w:rsidRPr="00656D3F">
        <w:rPr>
          <w:rStyle w:val="divdocumentjobdates"/>
          <w:rFonts w:ascii="Tahoma" w:eastAsia="Tahoma" w:hAnsi="Tahoma" w:cs="Tahoma"/>
          <w:sz w:val="21"/>
          <w:szCs w:val="21"/>
        </w:rPr>
        <w:t>Jun 2017</w:t>
      </w:r>
      <w:r w:rsidRPr="00656D3F">
        <w:rPr>
          <w:rStyle w:val="datesWrapper"/>
          <w:rFonts w:ascii="Tahoma" w:eastAsia="Tahoma" w:hAnsi="Tahoma" w:cs="Tahoma"/>
          <w:color w:val="666666"/>
          <w:sz w:val="21"/>
          <w:szCs w:val="21"/>
        </w:rPr>
        <w:t xml:space="preserve"> </w:t>
      </w:r>
    </w:p>
    <w:p w14:paraId="728CE398" w14:textId="77777777" w:rsidR="00325684" w:rsidRPr="00656D3F" w:rsidRDefault="00EC1DB5">
      <w:pPr>
        <w:pStyle w:val="spanpaddedline"/>
        <w:tabs>
          <w:tab w:val="right" w:pos="10540"/>
        </w:tabs>
        <w:spacing w:line="360" w:lineRule="atLeast"/>
        <w:rPr>
          <w:rFonts w:ascii="Tahoma" w:eastAsia="Tahoma" w:hAnsi="Tahoma" w:cs="Tahoma"/>
          <w:color w:val="666666"/>
          <w:sz w:val="21"/>
          <w:szCs w:val="21"/>
        </w:rPr>
      </w:pPr>
      <w:r w:rsidRPr="00656D3F">
        <w:rPr>
          <w:rStyle w:val="spancompanyname"/>
          <w:rFonts w:ascii="Tahoma" w:eastAsia="Tahoma" w:hAnsi="Tahoma" w:cs="Tahoma"/>
          <w:color w:val="666666"/>
          <w:sz w:val="21"/>
          <w:szCs w:val="21"/>
        </w:rPr>
        <w:t>Turner Sports</w:t>
      </w:r>
      <w:r w:rsidRPr="00656D3F">
        <w:rPr>
          <w:rFonts w:ascii="Tahoma" w:eastAsia="Tahoma" w:hAnsi="Tahoma" w:cs="Tahoma"/>
          <w:color w:val="666666"/>
          <w:sz w:val="21"/>
          <w:szCs w:val="21"/>
        </w:rPr>
        <w:t xml:space="preserve"> </w:t>
      </w:r>
      <w:r w:rsidRPr="00656D3F">
        <w:rPr>
          <w:rStyle w:val="datesWrapper"/>
          <w:rFonts w:ascii="Tahoma" w:eastAsia="Tahoma" w:hAnsi="Tahoma" w:cs="Tahoma"/>
          <w:color w:val="666666"/>
          <w:sz w:val="21"/>
          <w:szCs w:val="21"/>
        </w:rPr>
        <w:tab/>
      </w:r>
      <w:r w:rsidRPr="00656D3F">
        <w:rPr>
          <w:rStyle w:val="datesWrapper"/>
          <w:rFonts w:ascii="Tahoma" w:eastAsia="Tahoma" w:hAnsi="Tahoma" w:cs="Tahoma"/>
          <w:color w:val="666666"/>
          <w:sz w:val="21"/>
          <w:szCs w:val="21"/>
        </w:rPr>
        <w:t xml:space="preserve"> </w:t>
      </w:r>
      <w:r w:rsidRPr="00656D3F">
        <w:rPr>
          <w:rStyle w:val="span"/>
          <w:rFonts w:ascii="Tahoma" w:eastAsia="Tahoma" w:hAnsi="Tahoma" w:cs="Tahoma"/>
          <w:color w:val="666666"/>
          <w:sz w:val="21"/>
          <w:szCs w:val="21"/>
        </w:rPr>
        <w:t>Atlanta, GA</w:t>
      </w:r>
      <w:r w:rsidRPr="00656D3F">
        <w:rPr>
          <w:rStyle w:val="datesWrapper"/>
          <w:rFonts w:ascii="Tahoma" w:eastAsia="Tahoma" w:hAnsi="Tahoma" w:cs="Tahoma"/>
          <w:color w:val="666666"/>
          <w:sz w:val="21"/>
          <w:szCs w:val="21"/>
        </w:rPr>
        <w:t xml:space="preserve"> </w:t>
      </w:r>
    </w:p>
    <w:p w14:paraId="22042BC4" w14:textId="77777777" w:rsidR="00325684" w:rsidRPr="00656D3F" w:rsidRDefault="00EC1DB5">
      <w:pPr>
        <w:pStyle w:val="p"/>
        <w:spacing w:line="360" w:lineRule="atLeast"/>
        <w:rPr>
          <w:rStyle w:val="span"/>
          <w:rFonts w:ascii="Tahoma" w:eastAsia="Tahoma" w:hAnsi="Tahoma" w:cs="Tahoma"/>
          <w:color w:val="666666"/>
          <w:sz w:val="21"/>
          <w:szCs w:val="21"/>
        </w:rPr>
      </w:pPr>
      <w:r w:rsidRPr="00656D3F">
        <w:rPr>
          <w:rStyle w:val="span"/>
          <w:rFonts w:ascii="Tahoma" w:eastAsia="Tahoma" w:hAnsi="Tahoma" w:cs="Tahoma"/>
          <w:color w:val="666666"/>
          <w:sz w:val="21"/>
          <w:szCs w:val="21"/>
        </w:rPr>
        <w:t>• Implemented editorial plans; directed writers and site programmers each day. Edited stories daily</w:t>
      </w:r>
    </w:p>
    <w:p w14:paraId="195C0CA4" w14:textId="589F0E46" w:rsidR="00325684" w:rsidRPr="00656D3F" w:rsidRDefault="00EC1DB5">
      <w:pPr>
        <w:pStyle w:val="p"/>
        <w:spacing w:line="360" w:lineRule="atLeast"/>
        <w:rPr>
          <w:rStyle w:val="span"/>
          <w:rFonts w:ascii="Tahoma" w:eastAsia="Tahoma" w:hAnsi="Tahoma" w:cs="Tahoma"/>
          <w:color w:val="666666"/>
          <w:sz w:val="21"/>
          <w:szCs w:val="21"/>
        </w:rPr>
      </w:pPr>
      <w:r w:rsidRPr="00656D3F">
        <w:rPr>
          <w:rStyle w:val="span"/>
          <w:rFonts w:ascii="Tahoma" w:eastAsia="Tahoma" w:hAnsi="Tahoma" w:cs="Tahoma"/>
          <w:color w:val="666666"/>
          <w:sz w:val="21"/>
          <w:szCs w:val="21"/>
        </w:rPr>
        <w:t xml:space="preserve">• </w:t>
      </w:r>
      <w:r w:rsidRPr="00656D3F">
        <w:rPr>
          <w:rStyle w:val="span"/>
          <w:rFonts w:ascii="Tahoma" w:eastAsia="Tahoma" w:hAnsi="Tahoma" w:cs="Tahoma"/>
          <w:color w:val="666666"/>
          <w:sz w:val="21"/>
          <w:szCs w:val="21"/>
        </w:rPr>
        <w:t>Programmed app and homepage during March</w:t>
      </w:r>
      <w:r w:rsidRPr="00656D3F">
        <w:rPr>
          <w:rStyle w:val="span"/>
          <w:rFonts w:ascii="Tahoma" w:eastAsia="Tahoma" w:hAnsi="Tahoma" w:cs="Tahoma"/>
          <w:color w:val="666666"/>
          <w:sz w:val="21"/>
          <w:szCs w:val="21"/>
        </w:rPr>
        <w:t xml:space="preserve"> Madness, College Football Playoff</w:t>
      </w:r>
      <w:r w:rsidR="0099464C">
        <w:rPr>
          <w:rStyle w:val="span"/>
          <w:rFonts w:ascii="Tahoma" w:eastAsia="Tahoma" w:hAnsi="Tahoma" w:cs="Tahoma"/>
          <w:color w:val="666666"/>
          <w:sz w:val="21"/>
          <w:szCs w:val="21"/>
        </w:rPr>
        <w:t>, Ryder Cup, PGA Championship</w:t>
      </w:r>
      <w:r w:rsidRPr="00656D3F">
        <w:rPr>
          <w:rStyle w:val="span"/>
          <w:rFonts w:ascii="Tahoma" w:eastAsia="Tahoma" w:hAnsi="Tahoma" w:cs="Tahoma"/>
          <w:color w:val="666666"/>
          <w:sz w:val="21"/>
          <w:szCs w:val="21"/>
        </w:rPr>
        <w:t xml:space="preserve">. </w:t>
      </w:r>
      <w:r w:rsidRPr="00656D3F">
        <w:rPr>
          <w:rStyle w:val="span"/>
          <w:rFonts w:ascii="Tahoma" w:eastAsia="Tahoma" w:hAnsi="Tahoma" w:cs="Tahoma"/>
          <w:color w:val="666666"/>
          <w:sz w:val="21"/>
          <w:szCs w:val="21"/>
        </w:rPr>
        <w:t>Successfully carried out department objectives throughout high-stress events</w:t>
      </w:r>
    </w:p>
    <w:p w14:paraId="7A43AC31" w14:textId="77777777" w:rsidR="00325684" w:rsidRDefault="00EC1DB5">
      <w:pPr>
        <w:pStyle w:val="divdocumentdivsectiontitle"/>
        <w:spacing w:before="180" w:after="100"/>
        <w:rPr>
          <w:rFonts w:ascii="Tahoma" w:eastAsia="Tahoma" w:hAnsi="Tahoma" w:cs="Tahoma"/>
          <w:b/>
          <w:bCs/>
          <w:color w:val="336699"/>
        </w:rPr>
      </w:pPr>
      <w:r>
        <w:rPr>
          <w:rFonts w:ascii="Tahoma" w:eastAsia="Tahoma" w:hAnsi="Tahoma" w:cs="Tahoma"/>
          <w:b/>
          <w:bCs/>
          <w:color w:val="336699"/>
        </w:rPr>
        <w:t>Education</w:t>
      </w:r>
    </w:p>
    <w:p w14:paraId="1131D5E1" w14:textId="6A74D44A" w:rsidR="00325684" w:rsidRDefault="00EC1DB5">
      <w:pPr>
        <w:pStyle w:val="divdocumentsinglecolumn"/>
        <w:tabs>
          <w:tab w:val="right" w:pos="10540"/>
        </w:tabs>
        <w:spacing w:line="360" w:lineRule="atLeast"/>
        <w:rPr>
          <w:rFonts w:ascii="Tahoma" w:eastAsia="Tahoma" w:hAnsi="Tahoma" w:cs="Tahoma"/>
          <w:color w:val="666666"/>
          <w:sz w:val="22"/>
          <w:szCs w:val="22"/>
        </w:rPr>
      </w:pPr>
      <w:r>
        <w:rPr>
          <w:rStyle w:val="spandegree"/>
          <w:rFonts w:ascii="Tahoma" w:eastAsia="Tahoma" w:hAnsi="Tahoma" w:cs="Tahoma"/>
          <w:sz w:val="22"/>
          <w:szCs w:val="22"/>
        </w:rPr>
        <w:t>Bachelor of Arts</w:t>
      </w: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 xml:space="preserve">: </w:t>
      </w:r>
      <w:r>
        <w:rPr>
          <w:rStyle w:val="spanprogramline"/>
          <w:rFonts w:ascii="Tahoma" w:eastAsia="Tahoma" w:hAnsi="Tahoma" w:cs="Tahoma"/>
          <w:sz w:val="22"/>
          <w:szCs w:val="22"/>
        </w:rPr>
        <w:t>Journalism</w:t>
      </w:r>
      <w:r w:rsidR="00656D3F">
        <w:rPr>
          <w:rStyle w:val="spanprogramline"/>
          <w:rFonts w:ascii="Tahoma" w:eastAsia="Tahoma" w:hAnsi="Tahoma" w:cs="Tahoma"/>
          <w:sz w:val="22"/>
          <w:szCs w:val="22"/>
        </w:rPr>
        <w:t>, Butler University</w:t>
      </w:r>
      <w:r>
        <w:rPr>
          <w:rStyle w:val="singlecolumnspanpaddedlinenth-child1"/>
          <w:rFonts w:ascii="Tahoma" w:eastAsia="Tahoma" w:hAnsi="Tahoma" w:cs="Tahoma"/>
          <w:color w:val="666666"/>
          <w:sz w:val="22"/>
          <w:szCs w:val="22"/>
        </w:rPr>
        <w:t xml:space="preserve"> </w:t>
      </w:r>
      <w:r>
        <w:rPr>
          <w:rStyle w:val="divdocumentjobdates"/>
          <w:rFonts w:ascii="Tahoma" w:eastAsia="Tahoma" w:hAnsi="Tahoma" w:cs="Tahoma"/>
          <w:sz w:val="22"/>
          <w:szCs w:val="22"/>
        </w:rPr>
        <w:tab/>
      </w:r>
      <w:r>
        <w:rPr>
          <w:rStyle w:val="divdocumentjobdates"/>
          <w:rFonts w:ascii="Tahoma" w:eastAsia="Tahoma" w:hAnsi="Tahoma" w:cs="Tahoma"/>
          <w:sz w:val="22"/>
          <w:szCs w:val="22"/>
        </w:rPr>
        <w:t xml:space="preserve"> </w:t>
      </w:r>
      <w:r>
        <w:rPr>
          <w:rStyle w:val="span"/>
          <w:rFonts w:ascii="Tahoma" w:eastAsia="Tahoma" w:hAnsi="Tahoma" w:cs="Tahoma"/>
          <w:color w:val="336699"/>
          <w:sz w:val="22"/>
          <w:szCs w:val="22"/>
        </w:rPr>
        <w:t>May 2015</w:t>
      </w:r>
      <w:r>
        <w:rPr>
          <w:rStyle w:val="divdocumentjobdates"/>
          <w:rFonts w:ascii="Tahoma" w:eastAsia="Tahoma" w:hAnsi="Tahoma" w:cs="Tahoma"/>
          <w:sz w:val="22"/>
          <w:szCs w:val="22"/>
        </w:rPr>
        <w:t xml:space="preserve"> </w:t>
      </w:r>
    </w:p>
    <w:p w14:paraId="3FE6D8CD" w14:textId="1F01138F" w:rsidR="00325684" w:rsidRDefault="00325684">
      <w:pPr>
        <w:pStyle w:val="spanpaddedline"/>
        <w:tabs>
          <w:tab w:val="right" w:pos="10540"/>
        </w:tabs>
        <w:spacing w:line="360" w:lineRule="atLeast"/>
        <w:rPr>
          <w:rFonts w:ascii="Tahoma" w:eastAsia="Tahoma" w:hAnsi="Tahoma" w:cs="Tahoma"/>
          <w:color w:val="666666"/>
          <w:sz w:val="22"/>
          <w:szCs w:val="22"/>
        </w:rPr>
      </w:pPr>
    </w:p>
    <w:sectPr w:rsidR="0032568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500" w:right="840" w:bottom="50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578423" w14:textId="77777777" w:rsidR="00EC1DB5" w:rsidRDefault="00EC1DB5" w:rsidP="00656D3F">
      <w:pPr>
        <w:spacing w:line="240" w:lineRule="auto"/>
      </w:pPr>
      <w:r>
        <w:separator/>
      </w:r>
    </w:p>
  </w:endnote>
  <w:endnote w:type="continuationSeparator" w:id="0">
    <w:p w14:paraId="4D7B2040" w14:textId="77777777" w:rsidR="00EC1DB5" w:rsidRDefault="00EC1DB5" w:rsidP="00656D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C731F1B-C5EF-4C4E-ADE4-0395B6610F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4C6C296-55E3-614F-AC27-5817276AF368}"/>
    <w:embedBold r:id="rId3" w:fontKey="{5C724B10-6FC4-A84D-BD65-55877B837252}"/>
    <w:embedBoldItalic r:id="rId4" w:fontKey="{392B3929-7C9C-BB41-8ECE-FAFEF152603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A9718B70-2DAB-2B4C-9A7A-A17168B5C049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6" w:fontKey="{B59107DC-85B9-1B4C-9BAB-545A53A4E33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2BB0F88-0492-1C47-BAEC-013E6E30670B}"/>
    <w:embedBold r:id="rId8" w:fontKey="{18DFB2AF-BEA0-3348-8D91-8428018109F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4739ECC0-3BFA-F34F-875C-0D303605238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2129939A-5315-8E46-B96F-5B6DDEAD81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3456C1" w14:textId="77777777" w:rsidR="00656D3F" w:rsidRDefault="00656D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B66168" w14:textId="77777777" w:rsidR="00656D3F" w:rsidRDefault="00656D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66C8FA" w14:textId="77777777" w:rsidR="00656D3F" w:rsidRDefault="00656D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08504B" w14:textId="77777777" w:rsidR="00EC1DB5" w:rsidRDefault="00EC1DB5" w:rsidP="00656D3F">
      <w:pPr>
        <w:spacing w:line="240" w:lineRule="auto"/>
      </w:pPr>
      <w:r>
        <w:separator/>
      </w:r>
    </w:p>
  </w:footnote>
  <w:footnote w:type="continuationSeparator" w:id="0">
    <w:p w14:paraId="31DF5100" w14:textId="77777777" w:rsidR="00EC1DB5" w:rsidRDefault="00EC1DB5" w:rsidP="00656D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8CBAC5" w14:textId="77777777" w:rsidR="00656D3F" w:rsidRDefault="00656D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F530C2" w14:textId="77777777" w:rsidR="00656D3F" w:rsidRDefault="00656D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ABD081" w14:textId="77777777" w:rsidR="00656D3F" w:rsidRDefault="00656D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F5382B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0641B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C203E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D7EA2A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8A6470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AFE18C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9AA2F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B74ABF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258DA1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928216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8265F1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40C2B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11634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A6AC89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D526F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F8A9E3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B5E259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282293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displayBackgroundShape/>
  <w:embedTrueTypeFonts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684"/>
    <w:rsid w:val="00325684"/>
    <w:rsid w:val="00416632"/>
    <w:rsid w:val="00564CB9"/>
    <w:rsid w:val="00656D3F"/>
    <w:rsid w:val="006B4571"/>
    <w:rsid w:val="0099464C"/>
    <w:rsid w:val="00AB523B"/>
    <w:rsid w:val="00DF21E5"/>
    <w:rsid w:val="00EC1DB5"/>
    <w:rsid w:val="00EE144C"/>
    <w:rsid w:val="00F47FD8"/>
    <w:rsid w:val="00F96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C966F2"/>
  <w15:docId w15:val="{E8341129-C509-914D-82C0-E0DCEEE6E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360" w:lineRule="atLeast"/>
    </w:pPr>
    <w:rPr>
      <w:color w:val="666666"/>
    </w:r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name">
    <w:name w:val="div_name"/>
    <w:basedOn w:val="div"/>
    <w:pPr>
      <w:spacing w:line="1180" w:lineRule="atLeast"/>
      <w:jc w:val="right"/>
    </w:pPr>
    <w:rPr>
      <w:b/>
      <w:bCs/>
      <w:caps/>
      <w:color w:val="336699"/>
      <w:sz w:val="62"/>
      <w:szCs w:val="62"/>
    </w:rPr>
  </w:style>
  <w:style w:type="paragraph" w:customStyle="1" w:styleId="div">
    <w:name w:val="div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spacing w:line="340" w:lineRule="atLeast"/>
      <w:jc w:val="right"/>
    </w:pPr>
    <w:rPr>
      <w:color w:val="336699"/>
      <w:sz w:val="20"/>
      <w:szCs w:val="20"/>
    </w:rPr>
  </w:style>
  <w:style w:type="paragraph" w:customStyle="1" w:styleId="divdocumentsection">
    <w:name w:val="div_document_section"/>
    <w:basedOn w:val="Normal"/>
  </w:style>
  <w:style w:type="paragraph" w:customStyle="1" w:styleId="divdocumentdivheading">
    <w:name w:val="div_document_div_heading"/>
    <w:basedOn w:val="Normal"/>
    <w:rPr>
      <w:color w:val="336699"/>
    </w:rPr>
  </w:style>
  <w:style w:type="paragraph" w:customStyle="1" w:styleId="divdocumentdivsectiontitle">
    <w:name w:val="div_document_div_sectiontitle"/>
    <w:basedOn w:val="Normal"/>
    <w:pPr>
      <w:spacing w:line="420" w:lineRule="atLeast"/>
    </w:pPr>
    <w:rPr>
      <w:sz w:val="28"/>
      <w:szCs w:val="28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divdocumentjobtitle">
    <w:name w:val="div_document_jobtitle"/>
    <w:basedOn w:val="DefaultParagraphFont"/>
    <w:rPr>
      <w:color w:val="336699"/>
    </w:rPr>
  </w:style>
  <w:style w:type="character" w:customStyle="1" w:styleId="datesWrapper">
    <w:name w:val="datesWrapper"/>
    <w:basedOn w:val="DefaultParagraphFont"/>
  </w:style>
  <w:style w:type="character" w:customStyle="1" w:styleId="divdocumentjobdates">
    <w:name w:val="div_document_jobdates"/>
    <w:basedOn w:val="DefaultParagraphFont"/>
    <w:rPr>
      <w:color w:val="336699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 w:val="0"/>
      <w:bCs w:val="0"/>
      <w:sz w:val="24"/>
      <w:szCs w:val="24"/>
      <w:bdr w:val="none" w:sz="0" w:space="0" w:color="auto"/>
      <w:vertAlign w:val="baseline"/>
    </w:rPr>
  </w:style>
  <w:style w:type="paragraph" w:customStyle="1" w:styleId="ulli">
    <w:name w:val="ul_li"/>
    <w:basedOn w:val="Normal"/>
  </w:style>
  <w:style w:type="table" w:customStyle="1" w:styleId="divdocumenttable">
    <w:name w:val="div_document_table"/>
    <w:basedOn w:val="TableNormal"/>
    <w:tblPr/>
  </w:style>
  <w:style w:type="character" w:customStyle="1" w:styleId="spandegree">
    <w:name w:val="span_degree"/>
    <w:basedOn w:val="span"/>
    <w:rPr>
      <w:b/>
      <w:bCs/>
      <w:color w:val="003363"/>
      <w:sz w:val="24"/>
      <w:szCs w:val="24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color w:val="003363"/>
      <w:sz w:val="24"/>
      <w:szCs w:val="24"/>
      <w:bdr w:val="none" w:sz="0" w:space="0" w:color="auto"/>
      <w:vertAlign w:val="baseline"/>
    </w:rPr>
  </w:style>
  <w:style w:type="paragraph" w:styleId="Header">
    <w:name w:val="header"/>
    <w:basedOn w:val="Normal"/>
    <w:link w:val="HeaderChar"/>
    <w:uiPriority w:val="99"/>
    <w:unhideWhenUsed/>
    <w:rsid w:val="00656D3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6D3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56D3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6D3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314</Words>
  <Characters>1790</Characters>
  <Application>Microsoft Office Word</Application>
  <DocSecurity>0</DocSecurity>
  <Lines>14</Lines>
  <Paragraphs>4</Paragraphs>
  <ScaleCrop>false</ScaleCrop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Joe Boozell</dc:title>
  <cp:lastModifiedBy>Boozell, Joseph</cp:lastModifiedBy>
  <cp:revision>3</cp:revision>
  <dcterms:created xsi:type="dcterms:W3CDTF">2020-04-19T14:34:00Z</dcterms:created>
  <dcterms:modified xsi:type="dcterms:W3CDTF">2020-04-19T14:34:00Z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eDAAAB+LCAAAAAAABAAVmbWy6gAURT8oRdyKV8TdiXZxI+75+sdtGWYInC1rDxhHMRSNYTSJwgJEoQSMoxTL0zRPQxSGM3dRoeP1mJdADKPpiJZro5OuNAPWbml/KN1n9zMPBkm8CE763kltP+yP1JI1EgaSuVF2E5hbyY5CRPOm6LCGc07IeARvofJObw0AAdJ4LuFstJptaUXsaw7hOLfpQx1fYh0zJ0sr0kM3ASrgzkHoxkjXjxsTjwNeS7x</vt:lpwstr>
  </property>
  <property fmtid="{D5CDD505-2E9C-101B-9397-08002B2CF9AE}" pid="3" name="x1ye=1">
    <vt:lpwstr>jNjA4swPpNErcD/9QI7wAX/srqctJBOlXgY8wQ3gfQr/2NGT6wkPD/Xxor/kEi0gSeYqL4Jk8RCLBFIm9u4IGV1ic1wKZ0KXQsC8AX9aRxrKBhz09gavgoHH30a9823gObZ1Sswo4vEnt2yuqqE1qiwPgOwvyifH7rn1Z11EKcWwT2kFr4/B6t4TZmzJJqbe9767B12quLr51IGVWwLal+fQrRg+PLTJ7MpXguLDUgdtsQFE0PRNRoKjzVC+LX/</vt:lpwstr>
  </property>
  <property fmtid="{D5CDD505-2E9C-101B-9397-08002B2CF9AE}" pid="4" name="x1ye=10">
    <vt:lpwstr>eqoCejwG6+h+TzqiEd7JWkfu0NJ3mwfvzuKpeUsbxS20B9AUEZPt5lMoyWhyx8IAM16MVv6Tw30YcfQtWG74N8DZzHqngb+hPC0tTvy3MBbeBSFyjcephQ4ceeTFxadTbti7SbfmHa3Cp+u6ouWMMRJ7lxJ+q5bUEsOXFeA20SiNC0VcHL5NJAvocgNQP547eDiu/hVkieO9WBcHsWyUUGXYre2ctYWxxQ+fiGje0drZCBb11WiNSiD7uSH4iAC</vt:lpwstr>
  </property>
  <property fmtid="{D5CDD505-2E9C-101B-9397-08002B2CF9AE}" pid="5" name="x1ye=11">
    <vt:lpwstr>P1AdLGviZOcb8mFyiEYuajEMgMj5pxyUk6c9aeK1T1TkDwaV/k5ebLAfXkUL1sAqvoScmZ415kkY2pOtGZAIOwOisFK1ZrTtQa7EwpwgqoNgRFIRuGXzYtAPNrX6Y39y0/U10COj30BwOVLKtY44AfATJiZf8S4so/lM6+ObBkel9FutGCSdZYS0/g+IxB0evm+a8HibW/BEFK1SGOEf02uMReSRVpfuZlzwuwb/AkFvDWSKtio9vhTe2tY8kLb</vt:lpwstr>
  </property>
  <property fmtid="{D5CDD505-2E9C-101B-9397-08002B2CF9AE}" pid="6" name="x1ye=12">
    <vt:lpwstr>AJdKAb5i6/xuZ+eHJXhXhX+gbYDMBVjvEeAdllBk1RsoFrtLr786nz/HVYO8g1oonxUe4dvC3TQtDZNyh9Q1loY+M3EU6513tQYnoQa423w/3OlZeEH6I4XnTifuMbjmUovohUZbrHAb2wvV3ITv7PBdUn0HN+9GEylJPy/U0DUQA9S3tCtWIJSCPOL3wDQZyKoj8GiaLIEDGxdZ6vf3RwTmQqfGZLVbz+EE5p9QuGo9YN1pgE/JsiHWhEjMHg1</vt:lpwstr>
  </property>
  <property fmtid="{D5CDD505-2E9C-101B-9397-08002B2CF9AE}" pid="7" name="x1ye=13">
    <vt:lpwstr>ckt8evUbuYodfuJVheWGI2y8nj6g6FreezN1D+MTEYXkIUZBTfwHYXwkzYXL+Wi2thdAF69w2OXOV1xf6uDDbjIi9pHTDXdXgtyJAlENypra+FCeCn8WLlLQlslCB1o2dImBHpgbPja0Agt0lTtkyM6SIZQzAa+tLnmbD+uQ1Uq7iGPHw+EWUbHD9nM8Gad/0LFqgWafz/kprm9EXUJgZseZGX7yFAUzzhnxkXuC/TLrsxgMATxaqIGfiiYFSqS</vt:lpwstr>
  </property>
  <property fmtid="{D5CDD505-2E9C-101B-9397-08002B2CF9AE}" pid="8" name="x1ye=14">
    <vt:lpwstr>K6wxmwY8VJtbjTn+1NxTwH2VarsctiP+mhvd0MRonzi4x0Cy+GT7BfkmvLp/Vk/evKwEMqSrQJdY5Oqs7gA6F/6MzBoTVAZT/igxPLGrYi6hMsPVY29YAU++Eop9bQv8POCAnvZmzWuwkmYGsHVWt0x41br1V/yvBXhHhMVQTULswphYaehDUeRdglCBw6/1DcladvRUHFb1x+tNZi8ybetGUwFPyoV1AKwA8MTn3nm3ARKrNBdL/8UiPN+YEPu</vt:lpwstr>
  </property>
  <property fmtid="{D5CDD505-2E9C-101B-9397-08002B2CF9AE}" pid="9" name="x1ye=15">
    <vt:lpwstr>keQLqg8ohpOm/Pil4rAlJ4F8pOIHbcQgRk0y1v30cuYvTy+PSZifrFOECoHMTIcztdxF1wxqDTYNS6sN+xyevUyqpvGWpTcoVAN5hwNsuzzEePr4+BZdxmKYyVXQa1GSwcAwE7H8giBl2UEjmnOC5XGh8uRtSd0IRJUmN+ynHobIcJRboXxkwvqHKlLzF+kCaUEguYyZC4Vphi3xMtMbz7tkqxtuzNMAxiT58c00ukSdI8ESFfvkeQ4p5udCmVg</vt:lpwstr>
  </property>
  <property fmtid="{D5CDD505-2E9C-101B-9397-08002B2CF9AE}" pid="10" name="x1ye=16">
    <vt:lpwstr>z7rGorGMx0Y1lAPaHFVWp0mHqXIUGOcAAGDYrdd0KJvBW0kekbtZhqgCGqBUkYcUm3Kg6nfDrI8vhTcXT0eMHskgrkxcjMPI9OdA4VCLqftkukpRYMgLRKEtwb+T+VMnf7mPLULYXlq0t8LszFaNcf3yxRQ7H3gFPu+H5sVFEuoMrJIPg3ubQ0MXwWDnAYaTNLZVz0GQ1GxG5b6+tQtUeZ02q9PejGbb8BV+YFsS8zTbxQgIOe/xfjoKpI0sCDx</vt:lpwstr>
  </property>
  <property fmtid="{D5CDD505-2E9C-101B-9397-08002B2CF9AE}" pid="11" name="x1ye=17">
    <vt:lpwstr>UDLhiHfHcWInye9xLfo8fnl8G2kz2HSfDbQKbAcgC0MYI4HCjVLliFwdFh+qpor76yp0uDlynjpj58psWWziFsGfRi5ZKey3BxFgwUPu8vJbexPybpeK4Pzg1FTrIKWHIpTXkgYB1EGFQjWrDqJlMfgs9iTZ81HO12/hv/dbqt6igMqXIJnmYLshiEEauGvrovy+ucZd7GSceEnVtL66cld/Ns1Cp5MgvKboTramXqtLVPvZPZUebqrFCCYyk7Y</vt:lpwstr>
  </property>
  <property fmtid="{D5CDD505-2E9C-101B-9397-08002B2CF9AE}" pid="12" name="x1ye=18">
    <vt:lpwstr>zht7z2jXDjITuaqLfwPqYpBDOnBTiY0FJIc1XSAE6a+bUegxQMBY0rZQhdpTlZb6n5rH95eNYiAkagthIly8Rxo6Ozz/15zVmQSzgk8gxfogxEOMG4PN9Xw4p2hWVViXxjSvOCzh/Ppc8kiLzAID9pdgUkzyfHRzuc/QyL1YjoAuGi6DO1JB22AiHz7L1TIZTnNej72ze+/rDW93O7Xhb/hjmDGIMoqhMQQBuuqbL05PQZJp3VqTRdxakRUefGK</vt:lpwstr>
  </property>
  <property fmtid="{D5CDD505-2E9C-101B-9397-08002B2CF9AE}" pid="13" name="x1ye=19">
    <vt:lpwstr>e7Vpjt2fPylCBARp6WuXkVJHLMbSsEfmHh1YjHEuVSfzF1HTo4pxIJ+vm9CNBEpgvvSASFwUjh4DiH30a9FMHJ2CH75zdtg+7rLSQZdHSC7l32HFqZztiKhD9dIrM7SbxnaVtuGY9WqpGr6swJUOw5J6u1xICFTm7PpA3mcBCbjbND7fq7Lj6l4cBnbR1yhoCjSGFIZfkbxjYOZOv76jhtut+2IU/poVxMxVJSy267Q2ir6Q4cVjTs2LATFkENV</vt:lpwstr>
  </property>
  <property fmtid="{D5CDD505-2E9C-101B-9397-08002B2CF9AE}" pid="14" name="x1ye=2">
    <vt:lpwstr>AGB6rIaoRDpfv7Vtad/9mQrvi2U3jWd08pvoCv9Ee5p4agKiadOxs6nXbVTZPSDvjFbmrycWoO5qHRGdHqKuR+02HEP6M7oSvhlRSYy2uojnYMHK7qtf1oK6CFVQQoejMGDdI2OZ2680RqKyLvOkxBdoEewTHV6qkS899tz3l/yq8dWT8shH4+7kofO8xNq1nStvOMadMu39YC+1RaYMYoHd8oaPkh5eJVnQ6xWylgWkaURxYEWkHeQqpF6axku</vt:lpwstr>
  </property>
  <property fmtid="{D5CDD505-2E9C-101B-9397-08002B2CF9AE}" pid="15" name="x1ye=20">
    <vt:lpwstr>8ZKriI+QhRiV+Ce46U3SXsSc7uDcR9aNbpLqO5gt4/f7OIzozm+fau+i01E7RdTQvUQFzpoa+CzB65Fcidv2JQOGYRfuN5BIqK+BURZWgZJ/5l2huBeLq668geujGJ1VwmVbZI0vkzB0/uZSwfAW1o5zZ8egu8bgREiF4KV3FGtayfqlZD1hoRfmED90k554DRJAKlOoWUVG/GdmpVtA9RslTsjnbASzGN12do1XOsRxtdhn7DxUNfiiyLgKmwg</vt:lpwstr>
  </property>
  <property fmtid="{D5CDD505-2E9C-101B-9397-08002B2CF9AE}" pid="16" name="x1ye=21">
    <vt:lpwstr>w0MTC8jnENqADDQOzw03JXbmjN1RK3MRVoFHPCNuzjpu/f7tSIVyS2ecUVRyVP9NsyAOUZQjVVIVe5Lkw63RNnp70B+EkXDEV/xNpi4OFx0tAjO/LTtJ2Db0y2UedMQDmNmdRrzqsC+/VeBZuoAthS/RU48bzbrPJSFNw9c5JBFrKbr6BO6UaJU6+voF46EJuko02Pobk9UMEyg0kT/q957uWIj8x6KP8WHVLoepCP4tvy91em7zi25FPjYhD+O</vt:lpwstr>
  </property>
  <property fmtid="{D5CDD505-2E9C-101B-9397-08002B2CF9AE}" pid="17" name="x1ye=22">
    <vt:lpwstr>rIyIJ1EkD/KxYAoYqy0t8lcin3XO9Pmtu2uoe0ryYh2avdzMIGZIu9pLUwhcInxRQ4HPsxkVqro5OCfket1o7+XnLZTBUtakoAfUlk0YAbqPBW9sCI1OMFoAeA0g23O3GUI2yTj/V5LmZItqiB7sYHMbn3z9MAV3v9eeTVKens11kw2rpZOW8G/feTNzDIYylGtRW1zzQnZhsMFuByVAyvLxB6Pas6fXkVE2PH70TwpX+GBRovZTLrO6v7EoZld</vt:lpwstr>
  </property>
  <property fmtid="{D5CDD505-2E9C-101B-9397-08002B2CF9AE}" pid="18" name="x1ye=23">
    <vt:lpwstr>43yiy2p/wGMcoTph1t8kMZMTIMwqQFn8NF/qlw5pwFN4mKgEUT1EZafsKIG43uT8sHW+XrvJWVTB5PirH8yvCJQWQYmrUf6QFJi5jH39HXT0CVrFiIQW1B/5PeOno0IwbTX2Pr9lehML7FLCct5NO4b4tiw+TV/SvEUtYAaiKBXAB+WpbJW01MsVGk7JV5oJE3kNa5TQ4omES4B1Ravi/rtNFewaQ6K9940kX+qFtO3ocnoiGtFQleORmGjE3ZZ</vt:lpwstr>
  </property>
  <property fmtid="{D5CDD505-2E9C-101B-9397-08002B2CF9AE}" pid="19" name="x1ye=24">
    <vt:lpwstr>/wX1gU5IfakmaR9n1rKMLZQrWJqFXhg1ohOcfv3kbRNj1HaJyC+i+bOVPMqEs8ohj7pID91zVqtlVFqwBndOPJpkIz/xgZE3gnLqi5yuwexXowEODrIvDjxhNpnGd8JPqLFqtPU/jgxhn6cHfiO/7FG4QSf0h7mqFCb59CMxPddZLogZ0ywTt+OU6Me6K8LSs49wFWlVYK6AN0eB54OwuOhL6NAc3G/o2hTiTgMXLuEmuOV0crPeAaAufzfxepa</vt:lpwstr>
  </property>
  <property fmtid="{D5CDD505-2E9C-101B-9397-08002B2CF9AE}" pid="20" name="x1ye=25">
    <vt:lpwstr>IRA9YpKd9/aE3U9QMtEbXKjN0wkc1ouJ1QtJsgISotU0AZymUvK5QYUmlZypOcgAlyprCBhhe+SbaFJpJsibeDY28vbP+ABU6hTq/9P3G5n6RTVu7acYhOIt5WiFzuj2wVhOchO4p9oJdpN6zXAukPcAj0YJW3/1zrR/2S9XdQNLm+vz94aCat7WZi0wexSE4zaILty58blL13+sNI8aMGrClWGLMVmxQMz9n5Y/IEwLmgurgj8u3GyjAjvZ5A+</vt:lpwstr>
  </property>
  <property fmtid="{D5CDD505-2E9C-101B-9397-08002B2CF9AE}" pid="21" name="x1ye=26">
    <vt:lpwstr>H4Iae3LZFoj1MbTFajz6OYb9RT2TKywLSguckfiJ4Co/f8/maqqNlL8p0tPAeBSebo3vAv07oYhC+GC7omNOwCQHBW3VefLwf28I3zn89vz+aeIjd8wTbEHLQTEwlvqb8jdtGWVlTKl7Q8RMEsKwXnF3y+bPSMd5yb3Yhg+QX2lFU5IOWVDhGfd1sDzDcEFLL+4GUzdGeil/m6I6LZWnuUHtX+Cxa8UuM99Mt9+TlmJoyhTa4JOUCRNMwfb8V7f</vt:lpwstr>
  </property>
  <property fmtid="{D5CDD505-2E9C-101B-9397-08002B2CF9AE}" pid="22" name="x1ye=27">
    <vt:lpwstr>0sYS8yCgBk7Qbs/xYYk+HvNP1hEPpBM+l4H7WPJPsLL8RXY84C6+XmovoUMRtcd8VM85sf0G4QaUz5ZPqIFsc5ICcncrKRix0TnOKWuAhysahS4KiT/IKdV++vAZzrKMA3BEbnkfGDgrT+faISuDIiimI4qISGiUpl/RBAW4zl8KIYLw6+Pi8DqkGoAl29hg7qODsKGtCpYMqcI6SM4XheyMl5EOB85Uat4u8KaNoWAOWWk/M5EwJrZV7lhdP1o</vt:lpwstr>
  </property>
  <property fmtid="{D5CDD505-2E9C-101B-9397-08002B2CF9AE}" pid="23" name="x1ye=28">
    <vt:lpwstr>H+yetI6q6BKqvtT2THavirL6KF9IISeiQZSPRue8qr2Am8v+GaidLQf282OGUR5aXRcqy2c6GDJvhaHuQHANmK0cgVYujRQ/vOMdNOLdrlGaKzp+TxYVFb1doXmapZ3rwcqy/FpX0qv0LwVQj182ZM+IkL9mWcwS3FMgw+HFIBzbahaMI8wWOf30dR+x/OlUSi2QmnW6d94XzyvmVx3IlJU/M5BAmXf65KnkcXufKumEHg14QpNNcriFxMiBWvZ</vt:lpwstr>
  </property>
  <property fmtid="{D5CDD505-2E9C-101B-9397-08002B2CF9AE}" pid="24" name="x1ye=29">
    <vt:lpwstr>o1hQjMwoIU7aFRXnDmFCPexcNckBxUR+/r8rYnJZFd5mj6PHY4NoWjNVK97XeDDlDSR+G+vu09Veeop7J9Rg3eZIp6LE8HxmSUatl8wQ+PnjEtfozckcWn1NzcZxtzWqZkCe1xqQh4VTyC7zU7gbW931PINh9IVv8K29NDLD9xslBXdPwlDkmRIolnr33zfWWKkK2M2u3KVtQ4U5GTYFaMFTRWDpHLYukm+E2dm/yyk348vrJj78c9E9F0RKSYe</vt:lpwstr>
  </property>
  <property fmtid="{D5CDD505-2E9C-101B-9397-08002B2CF9AE}" pid="25" name="x1ye=3">
    <vt:lpwstr>6uLoc8xVj5Pw/eqxHOYwU7r2pF97DVRg+aH+WznErKChWVCYWRTwIFAVybC9/e2KEydo+I0seHyozEIgerp7jANNmq+Y6XJbHAQ5ffF1w9R4oVDFKAnS/b+uLNAoIbvMd8pdqc6ApnvrK/5bn/EGQyHO0PVJKU83fIeEocUg62rVvdkspNz+afoHGtzpDOWGWpAu0O8K0sTHsmXNGVKxr6PqeUfdPlkkc6WcFkjMPuG9htGJvrueV4ufT3i8HbH</vt:lpwstr>
  </property>
  <property fmtid="{D5CDD505-2E9C-101B-9397-08002B2CF9AE}" pid="26" name="x1ye=30">
    <vt:lpwstr>+LydKOAZKufu19Yo0cAOJR1nNvous36TpxVwKrxE5a7YcoRAkvYnscyEoGr8B9a9Ng/D38s3K55U+WfhnOh7cb4E5gRxoKkuk/QRvd+ew8LMeG67yGj5k8P5jIvRsc+ZUvDLUMG79ze3tZV936igHiGRBv8I3RULazDumzU8D6KjVMe8gUBRKpRnfnHOS3u6Jx9ZsjtRNQhqFPHa4Tk0d6VzPqLy38Ovd7eGjy4Gj7Y/7WVTLKHjCuRE1HPalI9</vt:lpwstr>
  </property>
  <property fmtid="{D5CDD505-2E9C-101B-9397-08002B2CF9AE}" pid="27" name="x1ye=31">
    <vt:lpwstr>5JvJpVuxP5tPd1Uj1nqkg1AsdHOL3PoPA+HoVjuYpA3GGCvEKbPOtcT1qCbkc2fUFdTz6lUe7JqUOviMgGUZkBEArd3mbITB3nI+487YuwQGrlKTJXOKAo5/HKtM49wRiQJrhkD2KlvLk6RNYglc8GLcNMxsGYscvzuwtFQe45DrUnWwkgn4B+rW33Q1nLA9MxY62RZvXnbg5fCM16YbT2cIpfgQ4cJhKRawnmL5e7UzmDU35obAzZsmOaQqcox</vt:lpwstr>
  </property>
  <property fmtid="{D5CDD505-2E9C-101B-9397-08002B2CF9AE}" pid="28" name="x1ye=32">
    <vt:lpwstr>WCd8CRJmAjEq4GlGbP7GQqChy7h2ar+qeNfhC+QcSyN7EQJ3QYkWxJIUop1vcxbQvGhsdMa4bUExwDOp3qMfPz4McyJ1gHc5UxSI/5IcNfR2cFmenB6oVqyjaSSHTaAK/vZdkwFmbaYnGVE/TpWsdvcmQdF+N6NqIg87fpowauxK4wfVKxGiugVMTFug4ccB5vfbkkNIoPv6fVaekorud/RmIHygi3LtEzdgQTA8tcD3dWIKzOYz+4gw5L1O/y4</vt:lpwstr>
  </property>
  <property fmtid="{D5CDD505-2E9C-101B-9397-08002B2CF9AE}" pid="29" name="x1ye=33">
    <vt:lpwstr>m4K7tseRJaQ6/fPpRQ3lLLy41e46+lnZO2NnuIBgud0WwmngtUYWh1+rAQUSQ8zHQ/DrjBTjiR6f9ljiMPQjyQk0y56jkZ+bTRx/7B5zEKY1rBpVOIhFLSvAJvJ8JJoQPninf+NxwZrzYIorwDfiGFrcnRPYpGCxzeOLGox0Nm46FW+P6hlRFwWvvK97ASnwrzi/dRqkljKCO8MJuRQjJe7z7ARXgR6hdcMbw84G8lSGhTVK9In18CGpH41bp9L</vt:lpwstr>
  </property>
  <property fmtid="{D5CDD505-2E9C-101B-9397-08002B2CF9AE}" pid="30" name="x1ye=34">
    <vt:lpwstr>dUk6XfkuMZMXIQyvSKrzN+nGCMRp0EQbGEC9PuDMgD1OlwS3iimbEUYGdyvUa20h84bTuCEp0LK46jbUv2rcbcZnEoS3aIxvBtYduKY9PCv9GPuZLTtlK/rXbOURPdPlFmFTOkxa3ZF8xQq2O4qX+hgfgBKyn/rrv025Jw04aoPcZZludqepsTHA0zhYeBfGKIpPlk+HLa80VMuulmssSPK8FR0HlR3vo2uIVLI8NogKLJEpDfkkMOQZC9Dxfut</vt:lpwstr>
  </property>
  <property fmtid="{D5CDD505-2E9C-101B-9397-08002B2CF9AE}" pid="31" name="x1ye=35">
    <vt:lpwstr>w3HE6LKxc7u3sbL5aotLBTP9yk7uOcgDbyw1fJ61YElmNg+dpv/KrhafpUGq9KRXkmvyG1+sjrBSqM7RwcWdVre9ESsTIkMGCrK7XO7JP0o2N+Va7GDONNDdytNoi5e6txdhY6AG+9iobtgGVS/4LuUc76eRWDHRSeOJcardewMWqsGxXO5ODe9PWslVwR7Thnb+ux38j0L9EuJUX+jAQL1DV1opBMw0FXkxju9gu1A8wWsnmwtJf1VhpCfr+D2</vt:lpwstr>
  </property>
  <property fmtid="{D5CDD505-2E9C-101B-9397-08002B2CF9AE}" pid="32" name="x1ye=36">
    <vt:lpwstr>2hsXhHVHt0KLDIpD4OQzwv3e2zb7VcS6xH5tUTLyZ1gNKSiep4yPOC+EHXqn5yCg+VeCyGl7Lf2RZ8V8T0VCgqQk8opQMcwV7qeRPvDUAzKI8lkC4dO0PPrTJY24ICpydFlNaVBNUY8W/+Ta06b+OtFBktn2tPrGPx/Ne9uZ43FsdFkLiCsQ8cIUj1shDm1XQBlNVqTHp60M3oCx4rXrEToBzV8DQR8rNMSm/vADJmmPwmg2y6Yf7lJu44of1J1</vt:lpwstr>
  </property>
  <property fmtid="{D5CDD505-2E9C-101B-9397-08002B2CF9AE}" pid="33" name="x1ye=37">
    <vt:lpwstr>bSABfa0NceZHuHlAyJRx0HC7WP3pNZb1tQ9ED3h9Pf+qiy6YASKGN8ZQBQRw9rEcUDdxzMgzFD1njAiIvUezHJWiknBcQWOATzGicTJsB/aFKJZbD+/2iYoweMx9iShagweRHRc6H2jFwYHxjvmrXTXNLCzxizazDv9APkszyI3i84brrz1/yJCFLIQiZd/wRwLuJii1ZDEAbkVTcz+kvSeDjG/DnVSK2y/NFTydU13srBELxvfu/H7C3r7KZ92</vt:lpwstr>
  </property>
  <property fmtid="{D5CDD505-2E9C-101B-9397-08002B2CF9AE}" pid="34" name="x1ye=38">
    <vt:lpwstr>xjb8ny5/yw2W0r8Y+pqjjWPWPQ7Z6Dl5wheObmaF+7IdkxmtVsNPb9HSG6+7W2bedi6X+mNJ41CgInTud6vhBI7jtUIb6FW2fP2G+NVejdQyecnWgD8JMjaF46aV5YibMneyIcULJvPegZvyKjqg2zDkVvc3W+O54kUPeks80HkIygNuYBgl/8R0SCvnoH3HAAseC+q4anr962OxL6amT5w/Yo7vJeEPMBkUpqpMSAEdWH3Zmtzi3FaGoUnD7LY</vt:lpwstr>
  </property>
  <property fmtid="{D5CDD505-2E9C-101B-9397-08002B2CF9AE}" pid="35" name="x1ye=39">
    <vt:lpwstr>dEQyEKbddgyIrz3YAUsGXsxnv4MF8smVavcR6C6FQM/9DgUcVMeTXeuaQZ8EOgTyQ5N3k6Egl1GbNiHUAydM41EZvXwmhG8+LHDi+6MXR74OYB7jNhXNPCLLgqyzYYV6fF39/VR5TR+r9VW7zelC4u9FW9fD9Sa62zCFlijpztExzD+0ijoFxbcBdHurKNa1Wxq9lLdrd6pVfy17c99eZ5prD1hqH1IsO0MOBTx/ErcwovKYQku+hpYX41qv1fd</vt:lpwstr>
  </property>
  <property fmtid="{D5CDD505-2E9C-101B-9397-08002B2CF9AE}" pid="36" name="x1ye=4">
    <vt:lpwstr>EGeeyxndPu8v2BCwWxK5R0H0Uqh0v8+fQQDzFobSWYbYwyFfijKAFdSIe7za52WX4elmQ/JCkso4NGUBgwOAoO0KGNCCOlmnzFLA5EH8ZnuuF9CDdhYJ48iJ0IGGW30ElRD+lPy8En2B3FM8xO7jcEY1tZnaqAFyNUBR8wZuyb/HqeMts/Jrhak4/ulnYXFPhbv64jGzme2krS+oNrQH87z9IhdFHAzukshwyr/f/CEs5s0KhyNimCB4di8+LxG</vt:lpwstr>
  </property>
  <property fmtid="{D5CDD505-2E9C-101B-9397-08002B2CF9AE}" pid="37" name="x1ye=40">
    <vt:lpwstr>DmHvxqb5kFaVFTAJs4i+llE09OAAAsZJpiyLSEJJcMTaqGsPT2rH9dML9T01Liu7uUGSjpd3FBFi9qADuQ3LnT0ZbCv4mkRTPbnX9OhkMPC03szPNUZkJMTRsfNQaFRJPQKTGM0+ky8KRcPJEgJGBzABkwY9rV3p9BE9G54dUf3NP/7XBRqX+8zic/orYV5qeqWr0nuEaLF0tq7mZ/iVd0QXX3R88RiSsOJHOD5nh1vpeKBLWPtnvtkvPl/WZNa</vt:lpwstr>
  </property>
  <property fmtid="{D5CDD505-2E9C-101B-9397-08002B2CF9AE}" pid="38" name="x1ye=41">
    <vt:lpwstr>ZiV+lkAOmWgVFlbBf4Y9n1usbjRfS1FHgV7+NDM0fSy9ycBpX6sf9QtsPFex2KZS5bsucWweXeQAEBem9K9hqhiYwdKjF1ZlRUUEmmrEFc7hxEV+AlPv1VkzGRaZg2nqPVv4s5kuvgzyQiajh7mQRbfbK0tO7tBFWohJeTjBVstXbBynJv4zwxEP4PBHOIUg9ZHH9RrnCMMcRM5/sTpW7cJvzx3VFlu2UcYmYM3WbuefBJkERdcOxYmaq73+bWc</vt:lpwstr>
  </property>
  <property fmtid="{D5CDD505-2E9C-101B-9397-08002B2CF9AE}" pid="39" name="x1ye=42">
    <vt:lpwstr>zlOOwSR6zzoAHNsCwQvoctG9c+ENX8uGeKo6gXoFxBQwAXcX0hVxgPGRyOS/Nb086MHmuo+eaNN2ju4f1hQI4EwA50prraTQX4IQE9jdFqEFpPSTigJuEq/8HEJLwiWOHRAwpZgVwZVq9bjoDXTOCwskd7PmCJPjZwWCNYEIxeEWlcmpI9DxhU28HsOOGI7Ye00cItU4Bx46y/Q+UoTzdKSYei66xo6kpxMLVgo+1J3BZYvgCw1ezwuHtfgi7Zi</vt:lpwstr>
  </property>
  <property fmtid="{D5CDD505-2E9C-101B-9397-08002B2CF9AE}" pid="40" name="x1ye=43">
    <vt:lpwstr>Y32Ak3mnhTtpg41Mv1miPRDnHs0y7H/jaYtlXpKQOYg15sO7UK9smxOFSvDtFKUHTeJoofYIHZ1JX2kbDxP6HdpE1GSAmfqWb05gkYD5VGKS+aDKKKj2MaXcnk43nhI6Aj/G34JzQvEmRo3hFYUt4trvEbHhawQ2MZPXco4Z5PsPfGxtSb9RU09TWtimrjc7Dh18P0oVMjoqcsU9YG37dNrdXbEB4LxACePHwzAidcOr4ndLPt7gu/12sUzW1gG</vt:lpwstr>
  </property>
  <property fmtid="{D5CDD505-2E9C-101B-9397-08002B2CF9AE}" pid="41" name="x1ye=44">
    <vt:lpwstr>q0RV7Nc02EzNEPfPnaZyX+N6bcwyu6jtipypfb48Q97uUbTPeZwwpGGCLuD4EOpu3oH0l9pD00EAI5SZBM2uXwlNKUZrU6Sy8KlUv41csrNsgvnllkrmQRTO7mW/kdHgv70eLBIN2GYwxbDb/uCOQRHNn+ukgaQKzt+VG0CMM3/dr3KJ6MjE3nwGkkEqrcDzeA4opqQjvR4kmE+jy2xIxGfuwi/560njFuYbWz+8pGPJ4UEOQcdILXHZ9Gk1MfA</vt:lpwstr>
  </property>
  <property fmtid="{D5CDD505-2E9C-101B-9397-08002B2CF9AE}" pid="42" name="x1ye=45">
    <vt:lpwstr>gkNHWpJ0/HmEGnyUyP0TfdW4jGJI8D2y9Tz80xDy4c4i0s8XvV9Hd6bA/amPhiimArT74uKStHJxHZPfOdAOh0CLeJfLot/gzmvJ1a2ZC9HP/ClOeps+nO0ODocsfkNRXv5RDtOi6lVzkxwdp+KpVuceAFq/kYdnDTH2nk7ucchyUsZ866undIcCa13T9koZGGgmfLxumjyLhUddbq3rebMdAJIPLcxqd/l+BB2OfamOdtyzCLZVbUjR61O5uua</vt:lpwstr>
  </property>
  <property fmtid="{D5CDD505-2E9C-101B-9397-08002B2CF9AE}" pid="43" name="x1ye=46">
    <vt:lpwstr>Oswd2s9DHjfskqmH2+E5CxoKMGRCpymcZ5rQyY2TiiYJxL7F1IGK86F81jT933yNFzkjrHyL9lkYSQlXp0EI4jK/6iJxW0DVC2k+tkz0mG74yynsK4vgwQUbwzlXIMDFWZCV7/wPbKFIhIMR6KiWCW0cK94FPwfHHdl0D9jZGcrO4c9AnbYDk7uoHUlf2RaQCjqRzYLhcxdReBeCVJ2IHNCsnmRoszAauEfGSp8Y8fbUgNRuPnGFAAaj02pAL6l</vt:lpwstr>
  </property>
  <property fmtid="{D5CDD505-2E9C-101B-9397-08002B2CF9AE}" pid="44" name="x1ye=47">
    <vt:lpwstr>awVevQunhZHDmGBoVua9vIIWb7Iyl8IUT4pTVF+7LLUAX+YTpLuSfa8dnPcXaCQj2m6RNrYebHO8DyJnwwAkS0RXr3Aqu8b1O1VUpMw578A8b4S3lLdDWQz7yM/LFtJZNq3hOtxSroD2v96L8YSa3/fDtpZvliH4q8Nvqc8buFMrJMRs80mJIZkNCPqCjCTezEfquIGdeK8+/S0/VjVBe1oURqFxum+j8g277UfFH7sqnig1BYesI1hbdG1jFR2</vt:lpwstr>
  </property>
  <property fmtid="{D5CDD505-2E9C-101B-9397-08002B2CF9AE}" pid="45" name="x1ye=48">
    <vt:lpwstr>dLfxRstYVDQxrA8sN9YQOD+mYT1EbzsN3dk/aQOiMf4c5EZc3MQgka12ReDEgwEB0/qTFPLUIDBdeh5X6vEpXMJkdbloptlLfg3NkF0Gfk0iEHxv9fSIPWZ4SU5AFdopsuUR/sXC/SJyh3Xh56IwiOxED/LD41NehKbxZ9JzCSKB30kLSeae1Q+MehtoOnSgUYBqOA3jvCUyn/W0cczz7MGVJBo0Vz9R+lOSv9+yL0UFUJOZz2UnzLUO6Y+rwN/</vt:lpwstr>
  </property>
  <property fmtid="{D5CDD505-2E9C-101B-9397-08002B2CF9AE}" pid="46" name="x1ye=49">
    <vt:lpwstr>fZSlKr9K2I2yEbWU75SoF8sBk/zISWTEUhoXrt6ALk/anp/737z+ZutWzeDAAAA==</vt:lpwstr>
  </property>
  <property fmtid="{D5CDD505-2E9C-101B-9397-08002B2CF9AE}" pid="47" name="x1ye=5">
    <vt:lpwstr>K/MplIMbYrHd575rZgjywG2lluUiW6vvp9AsMH1lxs3B8gyDxLFdfk3f4pjQNeJNyyPlMjgS4gnHTEDkg+LKXnG0ctw+9jA6r03ypbMUZgAwMVunjRhwzHPgkoWWX0ETcmWziVU7eHHI8OzLnVJZCzcuXNSFo4RW9Ho+rNfr+WpgvZNZOSF2tRzbSoue49hxkFvtfnzriZyW/H1W0z9vttiKh8aP9wrE4MUrgv0kcH3zwkViwWxyz+RxCQuwrE5</vt:lpwstr>
  </property>
  <property fmtid="{D5CDD505-2E9C-101B-9397-08002B2CF9AE}" pid="48" name="x1ye=6">
    <vt:lpwstr>kSPu/cKMsOj2a8+u6kvPi9vpoBMb+JTN8SrNJxrOjB2ectVb7KR/jdb36XcEJ1A9RQRg6+56GLt5IzbYJgr4i7um5717oGfi4hxhVGFm6BTv1l7TGl7r2qNgemfGjVpROEdA/lvHNSeTrmw4844SE6Zalui4+as3WN2qmTCtAS0V8diAf8vNsd8nTbsiHmcp2fVU+Uh1Sx1AVs3FKEz3Cu0OFLGH5OgXMV1zXLSH+FsB3acK5q9X7YLKSlwAbbe</vt:lpwstr>
  </property>
  <property fmtid="{D5CDD505-2E9C-101B-9397-08002B2CF9AE}" pid="49" name="x1ye=7">
    <vt:lpwstr>zEU1XJXUZ7k4y7aot2mHZqzfay5B/petrRbX9OnO+EA2dMW6lqoS72VZO8DjBTwVtVMRpCwM6+vjxErZ2cj2mCKWU5sqncLvRRzthrvy6QdJma9OsVd09d2m8/aTEYpF1ay9jVYcAWKM4e7kZWndgBKRj4QRBMR3uu8tnhTj+KdvVKVRc1ovUjq3gtOjTlQJ+IMwdOjGpML+yz4AJ42hhYvG580eh775KJPFvYVAxHsvTL8FCvChCKkO9D9oFfT</vt:lpwstr>
  </property>
  <property fmtid="{D5CDD505-2E9C-101B-9397-08002B2CF9AE}" pid="50" name="x1ye=8">
    <vt:lpwstr>1/gcnepe+fPCmg0DXHVMXLkedIV1ObKDYhZD5AaO48djwwgpT1cppdQ9A3i0wSp8BPDLyfWmAj6CE/n9DV5cYzA8CMu9MLV8u1M24uYDz5x3mqZs73KGXhSO6lJV4+0o96Ot2jCxolVj8V199A5vb20OOifJEQpSy55fbLY05UcrVAyDJfgLKbHO4Dq5jhTEoc61iBO6sv7iBhwcwRNHZyIpaNdVBtJT0Ks2KcyaesOd8JOZn36K+j6yfp3aoQh</vt:lpwstr>
  </property>
  <property fmtid="{D5CDD505-2E9C-101B-9397-08002B2CF9AE}" pid="51" name="x1ye=9">
    <vt:lpwstr>QQ+av0CXm9YhRyOPA3glwuVSwxawrP06l3LKdkji5yT13NLhh5Kt0EjkiytRM6rLNZaVfjm/wc+tHH+f8oEfFxq4B2RJpNYr7dPgwYWNm+2zfFO6PpgRaQ8PanS6vk+bMd12qzqEc0qPNV8WVg00qvcQBqLE1cnq3ELzym66vMCSQTQdMCGcqduehTDrJCV6O1hx+NIPneKCC64aUjb3P1raNNinUMmibkSgasRGYoULCtrhNYdOWV6NbyLzQ4G</vt:lpwstr>
  </property>
</Properties>
</file>