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816968" w14:textId="5E876E59" w:rsidR="00981120" w:rsidRDefault="00120404" w:rsidP="00D80024">
      <w:pPr>
        <w:pStyle w:val="divdocumentname"/>
        <w:rPr>
          <w:rFonts w:ascii="Century Gothic" w:eastAsia="Century Gothic" w:hAnsi="Century Gothic" w:cs="Century Gothic"/>
        </w:rPr>
      </w:pPr>
      <w:proofErr w:type="spellStart"/>
      <w:r>
        <w:rPr>
          <w:rStyle w:val="span"/>
          <w:rFonts w:ascii="Century Gothic" w:eastAsia="Century Gothic" w:hAnsi="Century Gothic" w:cs="Century Gothic"/>
        </w:rPr>
        <w:t>Bonugunta</w:t>
      </w:r>
      <w:proofErr w:type="spellEnd"/>
      <w:r>
        <w:rPr>
          <w:rStyle w:val="span"/>
          <w:rFonts w:ascii="Century Gothic" w:eastAsia="Century Gothic" w:hAnsi="Century Gothic" w:cs="Century Gothic"/>
        </w:rPr>
        <w:t xml:space="preserve"> </w:t>
      </w:r>
      <w:r>
        <w:rPr>
          <w:rStyle w:val="divdocumentword-break"/>
          <w:rFonts w:ascii="Century Gothic" w:eastAsia="Century Gothic" w:hAnsi="Century Gothic" w:cs="Century Gothic"/>
        </w:rPr>
        <w:t>Sravan</w:t>
      </w:r>
      <w:r w:rsidR="004B6459">
        <w:rPr>
          <w:rStyle w:val="divdocumentword-break"/>
          <w:rFonts w:ascii="Century Gothic" w:eastAsia="Century Gothic" w:hAnsi="Century Gothic" w:cs="Century Gothic"/>
        </w:rPr>
        <w:t xml:space="preserve">                </w:t>
      </w:r>
      <w:r w:rsidR="004B6459">
        <w:rPr>
          <w:noProof/>
        </w:rPr>
        <w:drawing>
          <wp:inline distT="0" distB="0" distL="0" distR="0" wp14:anchorId="4AF0DBA7" wp14:editId="3EB0D83A">
            <wp:extent cx="1035939" cy="1294924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437" cy="131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5ABB3" w14:textId="57301829" w:rsidR="00981120" w:rsidRDefault="00120404" w:rsidP="00FE4510">
      <w:pPr>
        <w:pStyle w:val="p"/>
        <w:spacing w:before="300" w:line="360" w:lineRule="atLeast"/>
        <w:jc w:val="both"/>
        <w:rPr>
          <w:rFonts w:ascii="Century Gothic" w:eastAsia="Century Gothic" w:hAnsi="Century Gothic" w:cs="Century Gothic"/>
          <w:color w:val="343434"/>
          <w:sz w:val="22"/>
          <w:szCs w:val="22"/>
        </w:rPr>
      </w:pPr>
      <w:r>
        <w:rPr>
          <w:rFonts w:ascii="Century Gothic" w:eastAsia="Century Gothic" w:hAnsi="Century Gothic" w:cs="Century Gothic"/>
          <w:color w:val="343434"/>
          <w:sz w:val="22"/>
          <w:szCs w:val="22"/>
        </w:rPr>
        <w:t>Business-</w:t>
      </w:r>
      <w:proofErr w:type="gramStart"/>
      <w:r>
        <w:rPr>
          <w:rFonts w:ascii="Century Gothic" w:eastAsia="Century Gothic" w:hAnsi="Century Gothic" w:cs="Century Gothic"/>
          <w:color w:val="343434"/>
          <w:sz w:val="22"/>
          <w:szCs w:val="22"/>
        </w:rPr>
        <w:t>driven  Manager</w:t>
      </w:r>
      <w:proofErr w:type="gramEnd"/>
      <w:r>
        <w:rPr>
          <w:rFonts w:ascii="Century Gothic" w:eastAsia="Century Gothic" w:hAnsi="Century Gothic" w:cs="Century Gothic"/>
          <w:color w:val="343434"/>
          <w:sz w:val="22"/>
          <w:szCs w:val="22"/>
        </w:rPr>
        <w:t xml:space="preserve"> always finding successful ways to acquire new clients and foster lucrative relationships. A determined leader with</w:t>
      </w:r>
      <w:r w:rsidR="007506A7">
        <w:rPr>
          <w:rFonts w:ascii="Century Gothic" w:eastAsia="Century Gothic" w:hAnsi="Century Gothic" w:cs="Century Gothic"/>
          <w:color w:val="343434"/>
          <w:sz w:val="22"/>
          <w:szCs w:val="22"/>
        </w:rPr>
        <w:t xml:space="preserve"> </w:t>
      </w:r>
      <w:r>
        <w:rPr>
          <w:rFonts w:ascii="Century Gothic" w:eastAsia="Century Gothic" w:hAnsi="Century Gothic" w:cs="Century Gothic"/>
          <w:color w:val="343434"/>
          <w:sz w:val="22"/>
          <w:szCs w:val="22"/>
        </w:rPr>
        <w:t>year</w:t>
      </w:r>
      <w:r w:rsidR="006E69C3">
        <w:rPr>
          <w:rFonts w:ascii="Century Gothic" w:eastAsia="Century Gothic" w:hAnsi="Century Gothic" w:cs="Century Gothic"/>
          <w:color w:val="343434"/>
          <w:sz w:val="22"/>
          <w:szCs w:val="22"/>
        </w:rPr>
        <w:t xml:space="preserve">s </w:t>
      </w:r>
      <w:r>
        <w:rPr>
          <w:rFonts w:ascii="Century Gothic" w:eastAsia="Century Gothic" w:hAnsi="Century Gothic" w:cs="Century Gothic"/>
          <w:color w:val="343434"/>
          <w:sz w:val="22"/>
          <w:szCs w:val="22"/>
        </w:rPr>
        <w:t>of experience assisting clients with financial planning</w:t>
      </w:r>
      <w:r w:rsidR="004B6459">
        <w:rPr>
          <w:rFonts w:ascii="Century Gothic" w:eastAsia="Century Gothic" w:hAnsi="Century Gothic" w:cs="Century Gothic"/>
          <w:color w:val="343434"/>
          <w:sz w:val="22"/>
          <w:szCs w:val="22"/>
        </w:rPr>
        <w:t xml:space="preserve">, Marketing, Project Management and </w:t>
      </w:r>
      <w:r w:rsidR="00FE4510">
        <w:rPr>
          <w:rFonts w:ascii="Century Gothic" w:eastAsia="Century Gothic" w:hAnsi="Century Gothic" w:cs="Century Gothic"/>
          <w:color w:val="343434"/>
          <w:sz w:val="22"/>
          <w:szCs w:val="22"/>
        </w:rPr>
        <w:t>Lead Generations</w:t>
      </w:r>
      <w:r>
        <w:rPr>
          <w:rFonts w:ascii="Century Gothic" w:eastAsia="Century Gothic" w:hAnsi="Century Gothic" w:cs="Century Gothic"/>
          <w:color w:val="343434"/>
          <w:sz w:val="22"/>
          <w:szCs w:val="22"/>
        </w:rPr>
        <w:t xml:space="preserve">. Offering dynamic collaboration and </w:t>
      </w:r>
      <w:proofErr w:type="gramStart"/>
      <w:r>
        <w:rPr>
          <w:rFonts w:ascii="Century Gothic" w:eastAsia="Century Gothic" w:hAnsi="Century Gothic" w:cs="Century Gothic"/>
          <w:color w:val="343434"/>
          <w:sz w:val="22"/>
          <w:szCs w:val="22"/>
        </w:rPr>
        <w:t>decision making</w:t>
      </w:r>
      <w:proofErr w:type="gramEnd"/>
      <w:r>
        <w:rPr>
          <w:rFonts w:ascii="Century Gothic" w:eastAsia="Century Gothic" w:hAnsi="Century Gothic" w:cs="Century Gothic"/>
          <w:color w:val="343434"/>
          <w:sz w:val="22"/>
          <w:szCs w:val="22"/>
        </w:rPr>
        <w:t xml:space="preserve"> skills.</w:t>
      </w:r>
    </w:p>
    <w:tbl>
      <w:tblPr>
        <w:tblStyle w:val="divdocumentparentContainer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120"/>
        <w:gridCol w:w="566"/>
        <w:gridCol w:w="7674"/>
      </w:tblGrid>
      <w:tr w:rsidR="00981120" w14:paraId="29671C14" w14:textId="77777777" w:rsidTr="006E69C3">
        <w:trPr>
          <w:tblCellSpacing w:w="0" w:type="dxa"/>
        </w:trPr>
        <w:tc>
          <w:tcPr>
            <w:tcW w:w="3120" w:type="dxa"/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Style w:val="divdocumentdivheading"/>
              <w:tblW w:w="0" w:type="auto"/>
              <w:tblCellSpacing w:w="0" w:type="dxa"/>
              <w:tblBorders>
                <w:bottom w:val="single" w:sz="8" w:space="0" w:color="D5D6D6"/>
              </w:tblBorders>
              <w:tblLayout w:type="fixed"/>
              <w:tblCellMar>
                <w:left w:w="0" w:type="dxa"/>
                <w:bottom w:w="4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60"/>
              <w:gridCol w:w="2360"/>
            </w:tblGrid>
            <w:tr w:rsidR="00981120" w14:paraId="38F9430D" w14:textId="77777777">
              <w:trPr>
                <w:tblCellSpacing w:w="0" w:type="dxa"/>
              </w:trPr>
              <w:tc>
                <w:tcPr>
                  <w:tcW w:w="760" w:type="dxa"/>
                  <w:noWrap/>
                  <w:tcMar>
                    <w:top w:w="4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E88C1AD" w14:textId="77777777" w:rsidR="00981120" w:rsidRDefault="00120404">
                  <w:pPr>
                    <w:spacing w:line="460" w:lineRule="atLeast"/>
                    <w:ind w:right="60"/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noProof/>
                      <w:color w:val="343434"/>
                      <w:sz w:val="22"/>
                      <w:szCs w:val="22"/>
                    </w:rPr>
                    <w:drawing>
                      <wp:inline distT="0" distB="0" distL="0" distR="0" wp14:anchorId="554654DC" wp14:editId="0632710A">
                        <wp:extent cx="446794" cy="446133"/>
                        <wp:effectExtent l="0" t="0" r="0" b="0"/>
                        <wp:docPr id="100001" name="Picture 1000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30908675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6794" cy="4461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60" w:type="dxa"/>
                  <w:noWrap/>
                  <w:tcMar>
                    <w:top w:w="4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F7AE6E8" w14:textId="77777777" w:rsidR="00981120" w:rsidRDefault="00120404">
                  <w:pPr>
                    <w:spacing w:line="460" w:lineRule="atLeast"/>
                    <w:rPr>
                      <w:rStyle w:val="divdocumentsectiontitle"/>
                      <w:rFonts w:ascii="Century Gothic" w:eastAsia="Century Gothic" w:hAnsi="Century Gothic" w:cs="Century Gothic"/>
                      <w:b/>
                      <w:bCs/>
                    </w:rPr>
                  </w:pPr>
                  <w:r>
                    <w:rPr>
                      <w:rStyle w:val="divdocumentsectiontitle"/>
                      <w:rFonts w:ascii="Century Gothic" w:eastAsia="Century Gothic" w:hAnsi="Century Gothic" w:cs="Century Gothic"/>
                      <w:b/>
                      <w:bCs/>
                    </w:rPr>
                    <w:t>Contact</w:t>
                  </w:r>
                </w:p>
              </w:tc>
            </w:tr>
          </w:tbl>
          <w:p w14:paraId="4D8E0B5C" w14:textId="77777777" w:rsidR="00981120" w:rsidRDefault="00120404">
            <w:pPr>
              <w:pStyle w:val="divdocumenttxtBold"/>
              <w:spacing w:before="200" w:line="360" w:lineRule="atLeast"/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  <w:r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Address </w:t>
            </w:r>
          </w:p>
          <w:p w14:paraId="5D56A6C1" w14:textId="77777777" w:rsidR="00981120" w:rsidRDefault="00120404">
            <w:pPr>
              <w:pStyle w:val="div"/>
              <w:spacing w:line="360" w:lineRule="atLeast"/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Hyderabad,</w:t>
            </w:r>
            <w:r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TG, 500084</w:t>
            </w:r>
          </w:p>
          <w:p w14:paraId="60482E40" w14:textId="77777777" w:rsidR="00981120" w:rsidRDefault="00120404">
            <w:pPr>
              <w:pStyle w:val="divdocumenttxtBold"/>
              <w:spacing w:before="100" w:line="360" w:lineRule="atLeast"/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  <w:r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Phone </w:t>
            </w:r>
          </w:p>
          <w:p w14:paraId="4C233BEB" w14:textId="77777777" w:rsidR="00981120" w:rsidRDefault="00120404">
            <w:pPr>
              <w:pStyle w:val="div"/>
              <w:spacing w:line="360" w:lineRule="atLeast"/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958 185 0147</w:t>
            </w:r>
          </w:p>
          <w:p w14:paraId="7EBE8B12" w14:textId="77777777" w:rsidR="00981120" w:rsidRDefault="00120404">
            <w:pPr>
              <w:pStyle w:val="divdocumenttxtBold"/>
              <w:spacing w:before="100" w:line="360" w:lineRule="atLeast"/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  <w:r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E-mail </w:t>
            </w:r>
          </w:p>
          <w:p w14:paraId="6EEA3689" w14:textId="77777777" w:rsidR="00981120" w:rsidRDefault="00120404">
            <w:pPr>
              <w:pStyle w:val="divdocumentword-breakParagraph"/>
              <w:spacing w:line="360" w:lineRule="atLeast"/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sravanbonugunta@gmail.com</w:t>
            </w:r>
          </w:p>
          <w:p w14:paraId="2A3B0F7F" w14:textId="77777777" w:rsidR="00981120" w:rsidRDefault="00120404">
            <w:pPr>
              <w:pStyle w:val="divdocumenttxtBold"/>
              <w:spacing w:before="100" w:line="360" w:lineRule="atLeast"/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  <w:r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LinkedIn</w:t>
            </w:r>
          </w:p>
          <w:p w14:paraId="36CE3A01" w14:textId="77777777" w:rsidR="00981120" w:rsidRDefault="00120404">
            <w:pPr>
              <w:pStyle w:val="div"/>
              <w:spacing w:line="360" w:lineRule="atLeast"/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  <w:r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https://www.linkedin.com/in/bonuguntasravan</w:t>
            </w:r>
          </w:p>
          <w:tbl>
            <w:tblPr>
              <w:tblStyle w:val="divdocumentdivheading"/>
              <w:tblW w:w="0" w:type="auto"/>
              <w:tblCellSpacing w:w="0" w:type="dxa"/>
              <w:tblBorders>
                <w:bottom w:val="single" w:sz="8" w:space="0" w:color="D5D6D6"/>
              </w:tblBorders>
              <w:tblLayout w:type="fixed"/>
              <w:tblCellMar>
                <w:left w:w="0" w:type="dxa"/>
                <w:bottom w:w="4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60"/>
              <w:gridCol w:w="2360"/>
            </w:tblGrid>
            <w:tr w:rsidR="00981120" w14:paraId="39556B7D" w14:textId="77777777">
              <w:trPr>
                <w:tblCellSpacing w:w="0" w:type="dxa"/>
              </w:trPr>
              <w:tc>
                <w:tcPr>
                  <w:tcW w:w="760" w:type="dxa"/>
                  <w:noWrap/>
                  <w:tcMar>
                    <w:top w:w="4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093FB0D" w14:textId="77777777" w:rsidR="00981120" w:rsidRDefault="00120404">
                  <w:pPr>
                    <w:spacing w:line="460" w:lineRule="atLeast"/>
                    <w:ind w:right="60"/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noProof/>
                      <w:color w:val="343434"/>
                      <w:sz w:val="22"/>
                      <w:szCs w:val="22"/>
                    </w:rPr>
                    <w:drawing>
                      <wp:inline distT="0" distB="0" distL="0" distR="0" wp14:anchorId="58273C70" wp14:editId="74466A2E">
                        <wp:extent cx="446794" cy="446133"/>
                        <wp:effectExtent l="0" t="0" r="0" b="0"/>
                        <wp:docPr id="100002" name="Picture 1000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67175241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6794" cy="4461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60" w:type="dxa"/>
                  <w:noWrap/>
                  <w:tcMar>
                    <w:top w:w="4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812EE86" w14:textId="77777777" w:rsidR="00981120" w:rsidRDefault="00120404">
                  <w:pPr>
                    <w:spacing w:line="460" w:lineRule="atLeast"/>
                    <w:rPr>
                      <w:rStyle w:val="divdocumentsectiontitle"/>
                      <w:rFonts w:ascii="Century Gothic" w:eastAsia="Century Gothic" w:hAnsi="Century Gothic" w:cs="Century Gothic"/>
                      <w:b/>
                      <w:bCs/>
                    </w:rPr>
                  </w:pPr>
                  <w:r>
                    <w:rPr>
                      <w:rStyle w:val="divdocumentsectiontitle"/>
                      <w:rFonts w:ascii="Century Gothic" w:eastAsia="Century Gothic" w:hAnsi="Century Gothic" w:cs="Century Gothic"/>
                      <w:b/>
                      <w:bCs/>
                    </w:rPr>
                    <w:t>Skills</w:t>
                  </w:r>
                </w:p>
              </w:tc>
            </w:tr>
          </w:tbl>
          <w:p w14:paraId="1D0967F7" w14:textId="77777777" w:rsidR="00981120" w:rsidRDefault="00981120">
            <w:pPr>
              <w:rPr>
                <w:vanish/>
              </w:rPr>
            </w:pPr>
          </w:p>
          <w:tbl>
            <w:tblPr>
              <w:tblStyle w:val="documentratingRow"/>
              <w:tblW w:w="5000" w:type="pct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120"/>
            </w:tblGrid>
            <w:tr w:rsidR="00981120" w14:paraId="73B83D0D" w14:textId="77777777">
              <w:trPr>
                <w:tblCellSpacing w:w="0" w:type="dxa"/>
              </w:trPr>
              <w:tc>
                <w:tcPr>
                  <w:tcW w:w="5000" w:type="pct"/>
                  <w:noWrap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E82F190" w14:textId="1DF69622" w:rsidR="00981120" w:rsidRDefault="00120404">
                  <w:pPr>
                    <w:pStyle w:val="documentratingRowratingText"/>
                    <w:spacing w:before="200" w:line="360" w:lineRule="atLeast"/>
                    <w:rPr>
                      <w:rStyle w:val="asposepreserveoriginalp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asposepreserveoriginalp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Micros</w:t>
                  </w:r>
                  <w:r w:rsidR="007506A7">
                    <w:rPr>
                      <w:rStyle w:val="asposepreserveoriginalp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o</w:t>
                  </w:r>
                  <w:r>
                    <w:rPr>
                      <w:rStyle w:val="asposepreserveoriginalp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ft office- Excel, Word, </w:t>
                  </w:r>
                  <w:proofErr w:type="spellStart"/>
                  <w:r>
                    <w:rPr>
                      <w:rStyle w:val="asposepreserveoriginalp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Powerpoint</w:t>
                  </w:r>
                  <w:proofErr w:type="spellEnd"/>
                </w:p>
                <w:p w14:paraId="164CAABB" w14:textId="7CD85D27" w:rsidR="006E69C3" w:rsidRDefault="006E69C3">
                  <w:pPr>
                    <w:pStyle w:val="documentratingRowratingText"/>
                    <w:spacing w:before="200" w:line="360" w:lineRule="atLeast"/>
                    <w:rPr>
                      <w:rStyle w:val="asposepreserveoriginalp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asposepreserveoriginalp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Google </w:t>
                  </w:r>
                  <w:proofErr w:type="spellStart"/>
                  <w:r>
                    <w:rPr>
                      <w:rStyle w:val="asposepreserveoriginalp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Adwords</w:t>
                  </w:r>
                  <w:proofErr w:type="spellEnd"/>
                  <w:r>
                    <w:rPr>
                      <w:rStyle w:val="asposepreserveoriginalp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, Analytics</w:t>
                  </w:r>
                </w:p>
                <w:p w14:paraId="0CE62222" w14:textId="2CDAA6A8" w:rsidR="006E69C3" w:rsidRPr="006E69C3" w:rsidRDefault="006E69C3">
                  <w:pPr>
                    <w:pStyle w:val="documentratingRowratingText"/>
                    <w:spacing w:before="200" w:line="360" w:lineRule="atLeast"/>
                    <w:rPr>
                      <w:rStyle w:val="documentleftratvcell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ocumentleftratvcell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Digital Marketing</w:t>
                  </w:r>
                </w:p>
              </w:tc>
            </w:tr>
          </w:tbl>
          <w:p w14:paraId="7E0B1F98" w14:textId="77777777" w:rsidR="00981120" w:rsidRDefault="00981120">
            <w:pPr>
              <w:rPr>
                <w:vanish/>
              </w:rPr>
            </w:pPr>
          </w:p>
          <w:tbl>
            <w:tblPr>
              <w:tblStyle w:val="documentratingRow"/>
              <w:tblW w:w="5000" w:type="pct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120"/>
            </w:tblGrid>
            <w:tr w:rsidR="00981120" w14:paraId="1278B7AD" w14:textId="77777777">
              <w:trPr>
                <w:tblCellSpacing w:w="0" w:type="dxa"/>
              </w:trPr>
              <w:tc>
                <w:tcPr>
                  <w:tcW w:w="5000" w:type="pct"/>
                  <w:noWrap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BC7FE70" w14:textId="77777777" w:rsidR="00981120" w:rsidRDefault="00120404">
                  <w:pPr>
                    <w:pStyle w:val="documentratingRowratingText"/>
                    <w:spacing w:before="200" w:line="360" w:lineRule="atLeast"/>
                    <w:rPr>
                      <w:rStyle w:val="documentleftratvcell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asposepreserveoriginalp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New business generation</w:t>
                  </w:r>
                </w:p>
              </w:tc>
            </w:tr>
          </w:tbl>
          <w:p w14:paraId="3C2B2909" w14:textId="77777777" w:rsidR="00981120" w:rsidRDefault="00981120">
            <w:pPr>
              <w:rPr>
                <w:vanish/>
              </w:rPr>
            </w:pPr>
          </w:p>
          <w:tbl>
            <w:tblPr>
              <w:tblStyle w:val="documentratingRow"/>
              <w:tblW w:w="5000" w:type="pct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120"/>
            </w:tblGrid>
            <w:tr w:rsidR="00981120" w14:paraId="3D1BFA09" w14:textId="77777777">
              <w:trPr>
                <w:tblCellSpacing w:w="0" w:type="dxa"/>
              </w:trPr>
              <w:tc>
                <w:tcPr>
                  <w:tcW w:w="5000" w:type="pct"/>
                  <w:noWrap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ED21928" w14:textId="77777777" w:rsidR="00981120" w:rsidRDefault="00120404">
                  <w:pPr>
                    <w:pStyle w:val="documentratingRowratingText"/>
                    <w:spacing w:before="200" w:line="360" w:lineRule="atLeast"/>
                    <w:rPr>
                      <w:rStyle w:val="documentleftratvcell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asposepreserveoriginalp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Business relationship cultivation</w:t>
                  </w:r>
                </w:p>
              </w:tc>
            </w:tr>
          </w:tbl>
          <w:p w14:paraId="7553F153" w14:textId="77777777" w:rsidR="00981120" w:rsidRDefault="00981120">
            <w:pPr>
              <w:rPr>
                <w:vanish/>
              </w:rPr>
            </w:pPr>
          </w:p>
          <w:tbl>
            <w:tblPr>
              <w:tblStyle w:val="documentratingRow"/>
              <w:tblW w:w="5000" w:type="pct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120"/>
            </w:tblGrid>
            <w:tr w:rsidR="00981120" w14:paraId="102978ED" w14:textId="77777777">
              <w:trPr>
                <w:tblCellSpacing w:w="0" w:type="dxa"/>
              </w:trPr>
              <w:tc>
                <w:tcPr>
                  <w:tcW w:w="5000" w:type="pct"/>
                  <w:noWrap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441460A" w14:textId="3839A3CB" w:rsidR="004B6459" w:rsidRDefault="00120404">
                  <w:pPr>
                    <w:pStyle w:val="documentratingRowratingText"/>
                    <w:spacing w:before="200" w:line="360" w:lineRule="atLeast"/>
                    <w:rPr>
                      <w:rStyle w:val="asposepreserveoriginalp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asposepreserveoriginalp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Relationship building </w:t>
                  </w:r>
                  <w:proofErr w:type="gramStart"/>
                  <w:r>
                    <w:rPr>
                      <w:rStyle w:val="asposepreserveoriginalp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and </w:t>
                  </w:r>
                  <w:r w:rsidR="004B6459">
                    <w:rPr>
                      <w:rStyle w:val="asposepreserveoriginalp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Project</w:t>
                  </w:r>
                  <w:proofErr w:type="gramEnd"/>
                  <w:r w:rsidR="004B6459">
                    <w:rPr>
                      <w:rStyle w:val="asposepreserveoriginalp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</w:t>
                  </w:r>
                  <w:r>
                    <w:rPr>
                      <w:rStyle w:val="asposepreserveoriginalp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management</w:t>
                  </w:r>
                </w:p>
                <w:p w14:paraId="64363F5B" w14:textId="77777777" w:rsidR="00E77228" w:rsidRDefault="00E77228">
                  <w:pPr>
                    <w:pStyle w:val="documentratingRowratingText"/>
                    <w:spacing w:before="200" w:line="360" w:lineRule="atLeast"/>
                    <w:rPr>
                      <w:rStyle w:val="documentleftratvcell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</w:tc>
            </w:tr>
          </w:tbl>
          <w:p w14:paraId="2210E109" w14:textId="77777777" w:rsidR="00981120" w:rsidRDefault="00981120">
            <w:pPr>
              <w:rPr>
                <w:vanish/>
              </w:rPr>
            </w:pPr>
          </w:p>
          <w:tbl>
            <w:tblPr>
              <w:tblStyle w:val="divdocumentdivheading"/>
              <w:tblW w:w="0" w:type="auto"/>
              <w:tblCellSpacing w:w="0" w:type="dxa"/>
              <w:tblBorders>
                <w:bottom w:val="single" w:sz="8" w:space="0" w:color="D5D6D6"/>
              </w:tblBorders>
              <w:tblLayout w:type="fixed"/>
              <w:tblCellMar>
                <w:left w:w="0" w:type="dxa"/>
                <w:bottom w:w="4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60"/>
              <w:gridCol w:w="2360"/>
            </w:tblGrid>
            <w:tr w:rsidR="00981120" w14:paraId="1D4A20DE" w14:textId="77777777">
              <w:trPr>
                <w:tblCellSpacing w:w="0" w:type="dxa"/>
              </w:trPr>
              <w:tc>
                <w:tcPr>
                  <w:tcW w:w="760" w:type="dxa"/>
                  <w:noWrap/>
                  <w:tcMar>
                    <w:top w:w="4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C95CDF0" w14:textId="77777777" w:rsidR="00981120" w:rsidRPr="006E69C3" w:rsidRDefault="00120404">
                  <w:pPr>
                    <w:spacing w:line="460" w:lineRule="atLeast"/>
                    <w:ind w:right="60"/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</w:pPr>
                  <w:r w:rsidRPr="006E69C3"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noProof/>
                      <w:color w:val="343434"/>
                      <w:sz w:val="22"/>
                      <w:szCs w:val="22"/>
                    </w:rPr>
                    <w:lastRenderedPageBreak/>
                    <w:drawing>
                      <wp:inline distT="0" distB="0" distL="0" distR="0" wp14:anchorId="4C644A37" wp14:editId="3E800236">
                        <wp:extent cx="446794" cy="446133"/>
                        <wp:effectExtent l="0" t="0" r="0" b="0"/>
                        <wp:docPr id="100003" name="Picture 1000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99168079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6794" cy="4461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60" w:type="dxa"/>
                  <w:noWrap/>
                  <w:tcMar>
                    <w:top w:w="4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A0A6ED2" w14:textId="77777777" w:rsidR="00981120" w:rsidRPr="006E69C3" w:rsidRDefault="00120404">
                  <w:pPr>
                    <w:spacing w:line="460" w:lineRule="atLeast"/>
                    <w:rPr>
                      <w:rStyle w:val="divdocumentsectiontitle"/>
                      <w:rFonts w:ascii="Century Gothic" w:eastAsia="Century Gothic" w:hAnsi="Century Gothic" w:cs="Century Gothic"/>
                      <w:b/>
                      <w:bCs/>
                    </w:rPr>
                  </w:pPr>
                  <w:r w:rsidRPr="006E69C3">
                    <w:rPr>
                      <w:rStyle w:val="divdocumentsectiontitle"/>
                      <w:rFonts w:ascii="Century Gothic" w:eastAsia="Century Gothic" w:hAnsi="Century Gothic" w:cs="Century Gothic"/>
                      <w:b/>
                      <w:bCs/>
                    </w:rPr>
                    <w:t>Languages</w:t>
                  </w:r>
                </w:p>
              </w:tc>
            </w:tr>
          </w:tbl>
          <w:p w14:paraId="3FDBAF6D" w14:textId="77777777" w:rsidR="00981120" w:rsidRDefault="00981120">
            <w:pPr>
              <w:rPr>
                <w:vanish/>
              </w:rPr>
            </w:pPr>
          </w:p>
          <w:tbl>
            <w:tblPr>
              <w:tblStyle w:val="divdocumentdivfirstparagraphTable"/>
              <w:tblW w:w="5000" w:type="pct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120"/>
            </w:tblGrid>
            <w:tr w:rsidR="00981120" w14:paraId="2FF941FF" w14:textId="77777777">
              <w:trPr>
                <w:tblCellSpacing w:w="0" w:type="dxa"/>
              </w:trPr>
              <w:tc>
                <w:tcPr>
                  <w:tcW w:w="5000" w:type="pct"/>
                  <w:noWrap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9E5CD13" w14:textId="77777777" w:rsidR="00981120" w:rsidRDefault="00120404">
                  <w:pPr>
                    <w:pStyle w:val="documentratingRowratingText"/>
                    <w:spacing w:before="200" w:line="360" w:lineRule="atLeast"/>
                    <w:rPr>
                      <w:rStyle w:val="documentleftratvcell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asposepreserveoriginalpnth-last-child1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Telugu, English, Hindi</w:t>
                  </w:r>
                </w:p>
              </w:tc>
            </w:tr>
          </w:tbl>
          <w:p w14:paraId="0865A34A" w14:textId="77777777" w:rsidR="00981120" w:rsidRDefault="00981120">
            <w:pPr>
              <w:rPr>
                <w:rStyle w:val="divdocumentparentContainerlef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</w:p>
        </w:tc>
        <w:tc>
          <w:tcPr>
            <w:tcW w:w="566" w:type="dxa"/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E360495" w14:textId="77777777" w:rsidR="00981120" w:rsidRDefault="00981120">
            <w:pPr>
              <w:pStyle w:val="emptymiddlecellParagraph"/>
              <w:spacing w:line="360" w:lineRule="atLeast"/>
              <w:rPr>
                <w:rStyle w:val="emptymiddlecell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</w:p>
        </w:tc>
        <w:tc>
          <w:tcPr>
            <w:tcW w:w="7674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Style w:val="divdocumentdivheading"/>
              <w:tblW w:w="0" w:type="auto"/>
              <w:tblCellSpacing w:w="0" w:type="dxa"/>
              <w:tblBorders>
                <w:bottom w:val="single" w:sz="8" w:space="0" w:color="D5D6D6"/>
              </w:tblBorders>
              <w:tblLayout w:type="fixed"/>
              <w:tblCellMar>
                <w:left w:w="0" w:type="dxa"/>
                <w:bottom w:w="4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60"/>
              <w:gridCol w:w="6880"/>
            </w:tblGrid>
            <w:tr w:rsidR="00981120" w14:paraId="3AF09B1E" w14:textId="77777777">
              <w:trPr>
                <w:tblCellSpacing w:w="0" w:type="dxa"/>
              </w:trPr>
              <w:tc>
                <w:tcPr>
                  <w:tcW w:w="760" w:type="dxa"/>
                  <w:noWrap/>
                  <w:tcMar>
                    <w:top w:w="4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95A9289" w14:textId="77777777" w:rsidR="00981120" w:rsidRDefault="00120404">
                  <w:pPr>
                    <w:spacing w:line="460" w:lineRule="atLeast"/>
                    <w:ind w:right="60"/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noProof/>
                      <w:color w:val="343434"/>
                      <w:sz w:val="22"/>
                      <w:szCs w:val="22"/>
                    </w:rPr>
                    <w:drawing>
                      <wp:inline distT="0" distB="0" distL="0" distR="0" wp14:anchorId="4FE1B07A" wp14:editId="203C1083">
                        <wp:extent cx="446794" cy="446133"/>
                        <wp:effectExtent l="0" t="0" r="0" b="0"/>
                        <wp:docPr id="100004" name="Picture 1000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6280057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6794" cy="4461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80" w:type="dxa"/>
                  <w:noWrap/>
                  <w:tcMar>
                    <w:top w:w="4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2B45368" w14:textId="77777777" w:rsidR="00981120" w:rsidRDefault="00120404">
                  <w:pPr>
                    <w:spacing w:line="460" w:lineRule="atLeast"/>
                    <w:rPr>
                      <w:rStyle w:val="divdocumentsectiontitle"/>
                      <w:rFonts w:ascii="Century Gothic" w:eastAsia="Century Gothic" w:hAnsi="Century Gothic" w:cs="Century Gothic"/>
                      <w:b/>
                      <w:bCs/>
                    </w:rPr>
                  </w:pPr>
                  <w:r>
                    <w:rPr>
                      <w:rStyle w:val="divdocumentsectiontitle"/>
                      <w:rFonts w:ascii="Century Gothic" w:eastAsia="Century Gothic" w:hAnsi="Century Gothic" w:cs="Century Gothic"/>
                      <w:b/>
                      <w:bCs/>
                    </w:rPr>
                    <w:t>Work History</w:t>
                  </w:r>
                </w:p>
              </w:tc>
            </w:tr>
          </w:tbl>
          <w:p w14:paraId="3B7B9BAD" w14:textId="77777777" w:rsidR="00981120" w:rsidRDefault="00981120">
            <w:pPr>
              <w:rPr>
                <w:vanish/>
              </w:rPr>
            </w:pPr>
          </w:p>
          <w:tbl>
            <w:tblPr>
              <w:tblStyle w:val="divdocumentdivfirstparagraph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300"/>
              <w:gridCol w:w="520"/>
              <w:gridCol w:w="5689"/>
            </w:tblGrid>
            <w:tr w:rsidR="00981120" w14:paraId="2FBADB6C" w14:textId="77777777" w:rsidTr="004B6459">
              <w:trPr>
                <w:tblCellSpacing w:w="0" w:type="dxa"/>
              </w:trPr>
              <w:tc>
                <w:tcPr>
                  <w:tcW w:w="1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0100428" w14:textId="20FF2C74" w:rsidR="00981120" w:rsidRDefault="00120404">
                  <w:pPr>
                    <w:rPr>
                      <w:rStyle w:val="divdocumentparentContainerright-box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2019-07</w:t>
                  </w:r>
                  <w:r w:rsidR="006E69C3">
                    <w:rPr>
                      <w:rStyle w:val="span"/>
                      <w:rFonts w:eastAsia="Century Gothic"/>
                    </w:rPr>
                    <w:t xml:space="preserve"> – </w:t>
                  </w:r>
                  <w:r w:rsidR="006E69C3" w:rsidRPr="006E69C3">
                    <w:rPr>
                      <w:rStyle w:val="span"/>
                      <w:rFonts w:ascii="Century Gothic" w:eastAsia="Century Gothic" w:hAnsi="Century Gothic"/>
                      <w:b/>
                      <w:bCs/>
                      <w:sz w:val="22"/>
                      <w:szCs w:val="22"/>
                    </w:rPr>
                    <w:t>2020-12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17C30DF" w14:textId="6A99363E" w:rsidR="00981120" w:rsidRDefault="00981120" w:rsidP="006E69C3">
                  <w:pPr>
                    <w:jc w:val="both"/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</w:tc>
              <w:tc>
                <w:tcPr>
                  <w:tcW w:w="5689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46BB9A6" w14:textId="560D662B" w:rsidR="00981120" w:rsidRDefault="00120404" w:rsidP="006E69C3">
                  <w:pPr>
                    <w:pStyle w:val="divdocumentpaddedline"/>
                    <w:spacing w:line="360" w:lineRule="atLeast"/>
                    <w:jc w:val="both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txtBoldCharacter"/>
                      <w:rFonts w:ascii="Century Gothic" w:eastAsia="Century Gothic" w:hAnsi="Century Gothic" w:cs="Century Gothic"/>
                      <w:color w:val="343434"/>
                      <w:spacing w:val="4"/>
                      <w:sz w:val="28"/>
                      <w:szCs w:val="28"/>
                    </w:rPr>
                    <w:t>Relationship Manager</w:t>
                  </w:r>
                  <w:r w:rsidR="006E69C3">
                    <w:rPr>
                      <w:rStyle w:val="divdocumenttxtBoldCharacter"/>
                      <w:rFonts w:ascii="Century Gothic" w:eastAsia="Century Gothic" w:hAnsi="Century Gothic" w:cs="Century Gothic"/>
                      <w:color w:val="343434"/>
                      <w:spacing w:val="4"/>
                      <w:sz w:val="28"/>
                      <w:szCs w:val="28"/>
                    </w:rPr>
                    <w:t xml:space="preserve"> Institutional Sales</w:t>
                  </w:r>
                </w:p>
                <w:p w14:paraId="53BDD897" w14:textId="77777777" w:rsidR="00981120" w:rsidRDefault="00120404" w:rsidP="006E69C3">
                  <w:pPr>
                    <w:pStyle w:val="divdocumenttxtItl"/>
                    <w:spacing w:before="80" w:line="360" w:lineRule="atLeast"/>
                    <w:jc w:val="both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Union Asset Management Company Pvt Ltd, Hyderabad, Telangana</w:t>
                  </w:r>
                </w:p>
                <w:p w14:paraId="352AF70B" w14:textId="1B6C660A" w:rsidR="00981120" w:rsidRDefault="00120404" w:rsidP="006E69C3">
                  <w:pPr>
                    <w:pStyle w:val="divdocumentli"/>
                    <w:numPr>
                      <w:ilvl w:val="0"/>
                      <w:numId w:val="1"/>
                    </w:numPr>
                    <w:spacing w:line="360" w:lineRule="atLeast"/>
                    <w:ind w:left="300" w:hanging="301"/>
                    <w:jc w:val="both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Developed</w:t>
                  </w:r>
                  <w:r w:rsidR="006E69C3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summaries to assess each client's participation level and determine targets for follow-up plans.</w:t>
                  </w:r>
                </w:p>
                <w:p w14:paraId="4C5420D6" w14:textId="77777777" w:rsidR="00981120" w:rsidRDefault="00120404" w:rsidP="006E69C3">
                  <w:pPr>
                    <w:pStyle w:val="divdocumentli"/>
                    <w:numPr>
                      <w:ilvl w:val="0"/>
                      <w:numId w:val="1"/>
                    </w:numPr>
                    <w:spacing w:line="360" w:lineRule="atLeast"/>
                    <w:ind w:left="300" w:hanging="301"/>
                    <w:jc w:val="both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Built and maintained relationships with new and existing clients while providing high level of expertise.</w:t>
                  </w:r>
                </w:p>
                <w:p w14:paraId="527C824A" w14:textId="1EB24436" w:rsidR="00981120" w:rsidRDefault="00120404" w:rsidP="006E69C3">
                  <w:pPr>
                    <w:pStyle w:val="divdocumentli"/>
                    <w:numPr>
                      <w:ilvl w:val="0"/>
                      <w:numId w:val="1"/>
                    </w:numPr>
                    <w:spacing w:line="360" w:lineRule="atLeast"/>
                    <w:ind w:left="300" w:hanging="301"/>
                    <w:jc w:val="both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Educated customers about</w:t>
                  </w:r>
                  <w:r w:rsidRPr="004B6459">
                    <w:rPr>
                      <w:rStyle w:val="span"/>
                      <w:rFonts w:ascii="Century Gothic" w:eastAsia="Century Gothic" w:hAnsi="Century Gothic" w:cs="Century Gothic"/>
                      <w:color w:val="000000" w:themeColor="text1"/>
                      <w:spacing w:val="4"/>
                      <w:sz w:val="22"/>
                      <w:szCs w:val="22"/>
                    </w:rPr>
                    <w:t xml:space="preserve"> </w:t>
                  </w:r>
                  <w:r w:rsidR="004B6459" w:rsidRPr="004B6459">
                    <w:rPr>
                      <w:rStyle w:val="font"/>
                      <w:rFonts w:ascii="Century Gothic" w:eastAsia="Century Gothic" w:hAnsi="Century Gothic"/>
                      <w:color w:val="000000" w:themeColor="text1"/>
                      <w:sz w:val="22"/>
                      <w:szCs w:val="22"/>
                    </w:rPr>
                    <w:t>Product or Service</w:t>
                  </w:r>
                  <w:r w:rsidR="004B6459" w:rsidRPr="004B6459">
                    <w:rPr>
                      <w:rStyle w:val="font"/>
                      <w:rFonts w:eastAsia="Century Gothic"/>
                      <w:color w:val="000000" w:themeColor="text1"/>
                    </w:rPr>
                    <w:t xml:space="preserve"> </w:t>
                  </w:r>
                  <w:r w:rsidR="004B6459" w:rsidRPr="004B6459">
                    <w:rPr>
                      <w:rStyle w:val="font"/>
                      <w:rFonts w:ascii="Century Gothic" w:eastAsia="Century Gothic" w:hAnsi="Century Gothic"/>
                      <w:color w:val="000000" w:themeColor="text1"/>
                      <w:sz w:val="28"/>
                      <w:szCs w:val="28"/>
                    </w:rPr>
                    <w:t>o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ptions and processed purchases.</w:t>
                  </w:r>
                </w:p>
                <w:p w14:paraId="0D9F34D7" w14:textId="77777777" w:rsidR="00981120" w:rsidRDefault="00120404" w:rsidP="006E69C3">
                  <w:pPr>
                    <w:pStyle w:val="divdocumentli"/>
                    <w:numPr>
                      <w:ilvl w:val="0"/>
                      <w:numId w:val="1"/>
                    </w:numPr>
                    <w:spacing w:line="360" w:lineRule="atLeast"/>
                    <w:ind w:left="300" w:hanging="301"/>
                    <w:jc w:val="both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Networked with business leaders and executives to identify clientele within local community.</w:t>
                  </w:r>
                </w:p>
              </w:tc>
            </w:tr>
          </w:tbl>
          <w:p w14:paraId="2E80845E" w14:textId="77777777" w:rsidR="00981120" w:rsidRDefault="00981120">
            <w:pPr>
              <w:rPr>
                <w:vanish/>
              </w:rPr>
            </w:pPr>
          </w:p>
          <w:tbl>
            <w:tblPr>
              <w:tblStyle w:val="divdocumentdivparagraph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300"/>
              <w:gridCol w:w="520"/>
              <w:gridCol w:w="5820"/>
            </w:tblGrid>
            <w:tr w:rsidR="00981120" w14:paraId="657EE97A" w14:textId="77777777">
              <w:trPr>
                <w:tblCellSpacing w:w="0" w:type="dxa"/>
              </w:trPr>
              <w:tc>
                <w:tcPr>
                  <w:tcW w:w="1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362E497" w14:textId="77777777" w:rsidR="00981120" w:rsidRDefault="00120404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2017-12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2020-12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3E8318C" w14:textId="77777777" w:rsidR="00981120" w:rsidRDefault="00120404">
                  <w:pPr>
                    <w:spacing w:line="360" w:lineRule="atLeast"/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8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DC1A6A6" w14:textId="77777777" w:rsidR="00981120" w:rsidRDefault="00120404">
                  <w:pPr>
                    <w:pStyle w:val="divdocumentpaddedline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proofErr w:type="spellStart"/>
                  <w:r>
                    <w:rPr>
                      <w:rStyle w:val="divdocumenttxtBoldCharacter"/>
                      <w:rFonts w:ascii="Century Gothic" w:eastAsia="Century Gothic" w:hAnsi="Century Gothic" w:cs="Century Gothic"/>
                      <w:color w:val="343434"/>
                      <w:spacing w:val="4"/>
                      <w:sz w:val="28"/>
                      <w:szCs w:val="28"/>
                    </w:rPr>
                    <w:t>Organisation</w:t>
                  </w:r>
                  <w:proofErr w:type="spellEnd"/>
                  <w:r>
                    <w:rPr>
                      <w:rStyle w:val="divdocumenttxtBoldCharacter"/>
                      <w:rFonts w:ascii="Century Gothic" w:eastAsia="Century Gothic" w:hAnsi="Century Gothic" w:cs="Century Gothic"/>
                      <w:color w:val="343434"/>
                      <w:spacing w:val="4"/>
                      <w:sz w:val="28"/>
                      <w:szCs w:val="28"/>
                    </w:rPr>
                    <w:t xml:space="preserve"> Study</w:t>
                  </w:r>
                </w:p>
                <w:p w14:paraId="5922D92A" w14:textId="77777777" w:rsidR="00981120" w:rsidRDefault="00120404" w:rsidP="00FE4510">
                  <w:pPr>
                    <w:pStyle w:val="divdocumenttxtItl"/>
                    <w:spacing w:before="80" w:line="360" w:lineRule="atLeast"/>
                    <w:jc w:val="both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Rastriya </w:t>
                  </w:r>
                  <w:proofErr w:type="spell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Ispat</w:t>
                  </w:r>
                  <w:proofErr w:type="spellEnd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Nigam Limited (RINL), Visakhapatnam, </w:t>
                  </w:r>
                  <w:proofErr w:type="spell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AndhraPradesh</w:t>
                  </w:r>
                  <w:proofErr w:type="spellEnd"/>
                </w:p>
                <w:p w14:paraId="28F1F634" w14:textId="77777777" w:rsidR="00981120" w:rsidRDefault="00120404" w:rsidP="00FE4510">
                  <w:pPr>
                    <w:pStyle w:val="p"/>
                    <w:spacing w:line="360" w:lineRule="atLeast"/>
                    <w:jc w:val="both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Studies how the organization flows and their </w:t>
                  </w:r>
                  <w:proofErr w:type="spell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practises</w:t>
                  </w:r>
                  <w:proofErr w:type="spellEnd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.</w:t>
                  </w:r>
                </w:p>
              </w:tc>
            </w:tr>
          </w:tbl>
          <w:p w14:paraId="50CFDD30" w14:textId="77777777" w:rsidR="00981120" w:rsidRDefault="00981120">
            <w:pPr>
              <w:rPr>
                <w:vanish/>
              </w:rPr>
            </w:pPr>
          </w:p>
          <w:tbl>
            <w:tblPr>
              <w:tblStyle w:val="divdocumentdivparagraph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300"/>
              <w:gridCol w:w="520"/>
              <w:gridCol w:w="5820"/>
            </w:tblGrid>
            <w:tr w:rsidR="00981120" w14:paraId="3FB285C5" w14:textId="77777777">
              <w:trPr>
                <w:tblCellSpacing w:w="0" w:type="dxa"/>
              </w:trPr>
              <w:tc>
                <w:tcPr>
                  <w:tcW w:w="1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1655B8B" w14:textId="77777777" w:rsidR="00981120" w:rsidRDefault="00120404">
                  <w:pPr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2018-05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2018-07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875CCEC" w14:textId="77777777" w:rsidR="00981120" w:rsidRDefault="00120404">
                  <w:pPr>
                    <w:spacing w:line="360" w:lineRule="atLeast"/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8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A434304" w14:textId="77777777" w:rsidR="00981120" w:rsidRDefault="00120404">
                  <w:pPr>
                    <w:pStyle w:val="divdocumentpaddedline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txtBoldCharacter"/>
                      <w:rFonts w:ascii="Century Gothic" w:eastAsia="Century Gothic" w:hAnsi="Century Gothic" w:cs="Century Gothic"/>
                      <w:color w:val="343434"/>
                      <w:spacing w:val="4"/>
                      <w:sz w:val="28"/>
                      <w:szCs w:val="28"/>
                    </w:rPr>
                    <w:t>MBA Internship</w:t>
                  </w:r>
                </w:p>
                <w:p w14:paraId="216EBCA8" w14:textId="3B143E0F" w:rsidR="00981120" w:rsidRDefault="00120404" w:rsidP="00FE4510">
                  <w:pPr>
                    <w:pStyle w:val="divdocumenttxtItl"/>
                    <w:spacing w:before="80" w:line="360" w:lineRule="atLeast"/>
                    <w:jc w:val="both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proofErr w:type="spell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Yaantra</w:t>
                  </w:r>
                  <w:proofErr w:type="spellEnd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Retail Pvt Ltd, Ben</w:t>
                  </w:r>
                  <w:r w:rsidR="006E69C3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galuru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, Karnataka</w:t>
                  </w:r>
                </w:p>
                <w:p w14:paraId="30484875" w14:textId="1C2805C4" w:rsidR="00981120" w:rsidRDefault="00120404" w:rsidP="00FE4510">
                  <w:pPr>
                    <w:pStyle w:val="p"/>
                    <w:spacing w:line="360" w:lineRule="atLeast"/>
                    <w:jc w:val="both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Worked as an intern for 2 months in Refurbished Mobile Platform in finding the correct vendors and achieved numbers.</w:t>
                  </w:r>
                </w:p>
                <w:p w14:paraId="21FBE47B" w14:textId="77777777" w:rsidR="006E69C3" w:rsidRDefault="006E69C3">
                  <w:pPr>
                    <w:pStyle w:val="p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  <w:p w14:paraId="601078A9" w14:textId="77777777" w:rsidR="00E77228" w:rsidRDefault="00E77228">
                  <w:pPr>
                    <w:pStyle w:val="p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  <w:p w14:paraId="72F1C229" w14:textId="77777777" w:rsidR="00E77228" w:rsidRDefault="00E77228">
                  <w:pPr>
                    <w:pStyle w:val="p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</w:tc>
            </w:tr>
          </w:tbl>
          <w:p w14:paraId="3EC2BF8B" w14:textId="77777777" w:rsidR="00981120" w:rsidRDefault="00981120">
            <w:pPr>
              <w:rPr>
                <w:vanish/>
              </w:rPr>
            </w:pPr>
          </w:p>
          <w:tbl>
            <w:tblPr>
              <w:tblStyle w:val="divdocumentdivheading"/>
              <w:tblW w:w="0" w:type="auto"/>
              <w:tblCellSpacing w:w="0" w:type="dxa"/>
              <w:tblBorders>
                <w:bottom w:val="single" w:sz="8" w:space="0" w:color="D5D6D6"/>
              </w:tblBorders>
              <w:tblLayout w:type="fixed"/>
              <w:tblCellMar>
                <w:left w:w="0" w:type="dxa"/>
                <w:bottom w:w="4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60"/>
              <w:gridCol w:w="6880"/>
            </w:tblGrid>
            <w:tr w:rsidR="00981120" w14:paraId="09BB3698" w14:textId="77777777">
              <w:trPr>
                <w:tblCellSpacing w:w="0" w:type="dxa"/>
              </w:trPr>
              <w:tc>
                <w:tcPr>
                  <w:tcW w:w="760" w:type="dxa"/>
                  <w:noWrap/>
                  <w:tcMar>
                    <w:top w:w="4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03AFD54" w14:textId="77777777" w:rsidR="00981120" w:rsidRDefault="00120404">
                  <w:pPr>
                    <w:spacing w:line="460" w:lineRule="atLeast"/>
                    <w:ind w:right="60"/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noProof/>
                      <w:color w:val="343434"/>
                      <w:sz w:val="22"/>
                      <w:szCs w:val="22"/>
                    </w:rPr>
                    <w:drawing>
                      <wp:inline distT="0" distB="0" distL="0" distR="0" wp14:anchorId="3B52436A" wp14:editId="5DF0FA78">
                        <wp:extent cx="446794" cy="446133"/>
                        <wp:effectExtent l="0" t="0" r="0" b="0"/>
                        <wp:docPr id="100005" name="Picture 1000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33856348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6794" cy="4461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80" w:type="dxa"/>
                  <w:noWrap/>
                  <w:tcMar>
                    <w:top w:w="4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2156473" w14:textId="77777777" w:rsidR="00981120" w:rsidRDefault="00120404">
                  <w:pPr>
                    <w:spacing w:line="460" w:lineRule="atLeast"/>
                    <w:rPr>
                      <w:rStyle w:val="divdocumentsectiontitle"/>
                      <w:rFonts w:ascii="Century Gothic" w:eastAsia="Century Gothic" w:hAnsi="Century Gothic" w:cs="Century Gothic"/>
                      <w:b/>
                      <w:bCs/>
                    </w:rPr>
                  </w:pPr>
                  <w:r>
                    <w:rPr>
                      <w:rStyle w:val="divdocumentsectiontitle"/>
                      <w:rFonts w:ascii="Century Gothic" w:eastAsia="Century Gothic" w:hAnsi="Century Gothic" w:cs="Century Gothic"/>
                      <w:b/>
                      <w:bCs/>
                    </w:rPr>
                    <w:t>Education</w:t>
                  </w:r>
                </w:p>
              </w:tc>
            </w:tr>
          </w:tbl>
          <w:p w14:paraId="6E2A1C24" w14:textId="77777777" w:rsidR="00981120" w:rsidRDefault="00981120">
            <w:pPr>
              <w:rPr>
                <w:vanish/>
              </w:rPr>
            </w:pPr>
          </w:p>
          <w:tbl>
            <w:tblPr>
              <w:tblStyle w:val="divdocumentdivfirstparagraph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300"/>
              <w:gridCol w:w="520"/>
              <w:gridCol w:w="5820"/>
            </w:tblGrid>
            <w:tr w:rsidR="00981120" w14:paraId="79EE9340" w14:textId="77777777">
              <w:trPr>
                <w:tblCellSpacing w:w="0" w:type="dxa"/>
              </w:trPr>
              <w:tc>
                <w:tcPr>
                  <w:tcW w:w="1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0868761" w14:textId="77777777" w:rsidR="00981120" w:rsidRDefault="00120404">
                  <w:pPr>
                    <w:rPr>
                      <w:rStyle w:val="divdocumentparentContainerright-box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2017-06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2019-05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4047DF7" w14:textId="77777777" w:rsidR="00981120" w:rsidRDefault="00120404">
                  <w:pPr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8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B612B85" w14:textId="77777777" w:rsidR="00981120" w:rsidRDefault="00120404">
                  <w:pPr>
                    <w:pStyle w:val="divdocumenttxtBold"/>
                    <w:spacing w:after="80"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MBA: Marketing And Finance</w:t>
                  </w:r>
                </w:p>
                <w:p w14:paraId="39CF6F66" w14:textId="1D5FB2EA" w:rsidR="00981120" w:rsidRDefault="00120404">
                  <w:pPr>
                    <w:pStyle w:val="divdocumenttxtItl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CMS Business School, Jain University - </w:t>
                  </w:r>
                  <w:r>
                    <w:rPr>
                      <w:rStyle w:val="divdocumenteducationjoblocatio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Ben</w:t>
                  </w:r>
                  <w:r w:rsidR="004B6459">
                    <w:rPr>
                      <w:rStyle w:val="divdocumenteducationjoblocatio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g</w:t>
                  </w:r>
                  <w:r>
                    <w:rPr>
                      <w:rStyle w:val="divdocumenteducationjoblocatio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aluru</w:t>
                  </w:r>
                </w:p>
                <w:p w14:paraId="65F16CFA" w14:textId="77777777" w:rsidR="00981120" w:rsidRDefault="00120404">
                  <w:pPr>
                    <w:pStyle w:val="p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Completed PG with a GPA of 69</w:t>
                  </w:r>
                </w:p>
              </w:tc>
            </w:tr>
          </w:tbl>
          <w:p w14:paraId="5093F5AF" w14:textId="77777777" w:rsidR="00981120" w:rsidRDefault="00981120">
            <w:pPr>
              <w:rPr>
                <w:vanish/>
              </w:rPr>
            </w:pPr>
          </w:p>
          <w:tbl>
            <w:tblPr>
              <w:tblStyle w:val="divdocumentdivparagraph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300"/>
              <w:gridCol w:w="520"/>
              <w:gridCol w:w="5820"/>
            </w:tblGrid>
            <w:tr w:rsidR="00981120" w14:paraId="3B99D551" w14:textId="77777777">
              <w:trPr>
                <w:tblCellSpacing w:w="0" w:type="dxa"/>
              </w:trPr>
              <w:tc>
                <w:tcPr>
                  <w:tcW w:w="1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7452918" w14:textId="77777777" w:rsidR="00981120" w:rsidRDefault="00981120">
                  <w:pPr>
                    <w:pStyle w:val="divdocumentright-boxpaddedlinedate-contentParagraph"/>
                    <w:spacing w:line="360" w:lineRule="atLeast"/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</w:tc>
              <w:tc>
                <w:tcPr>
                  <w:tcW w:w="5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346547D" w14:textId="77777777" w:rsidR="00981120" w:rsidRDefault="00120404">
                  <w:pPr>
                    <w:pStyle w:val="divdocumentright-boxpaddedlinedate-contentParagraph"/>
                    <w:spacing w:line="360" w:lineRule="atLeast"/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8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C23FFED" w14:textId="77777777" w:rsidR="00981120" w:rsidRDefault="00120404">
                  <w:pPr>
                    <w:pStyle w:val="divdocumenttxtBold"/>
                    <w:spacing w:after="80"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proofErr w:type="spell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B.Tech</w:t>
                  </w:r>
                  <w:proofErr w:type="spellEnd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: Mechanical Engineering</w:t>
                  </w:r>
                </w:p>
                <w:p w14:paraId="5C1DE9A2" w14:textId="77777777" w:rsidR="00981120" w:rsidRDefault="00120404">
                  <w:pPr>
                    <w:pStyle w:val="divdocumenttxtItl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proofErr w:type="spell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Gitam</w:t>
                  </w:r>
                  <w:proofErr w:type="spellEnd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University - </w:t>
                  </w:r>
                  <w:r>
                    <w:rPr>
                      <w:rStyle w:val="divdocumenteducationjoblocatio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Visakhapatnam</w:t>
                  </w:r>
                </w:p>
                <w:p w14:paraId="0298D115" w14:textId="77777777" w:rsidR="00981120" w:rsidRDefault="00120404">
                  <w:pPr>
                    <w:pStyle w:val="p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Completed UG with a GPA of 78</w:t>
                  </w:r>
                </w:p>
              </w:tc>
            </w:tr>
          </w:tbl>
          <w:p w14:paraId="1799513B" w14:textId="77777777" w:rsidR="00981120" w:rsidRDefault="00981120">
            <w:pPr>
              <w:rPr>
                <w:vanish/>
              </w:rPr>
            </w:pPr>
          </w:p>
          <w:tbl>
            <w:tblPr>
              <w:tblStyle w:val="divdocumentdivheading"/>
              <w:tblW w:w="0" w:type="auto"/>
              <w:tblCellSpacing w:w="0" w:type="dxa"/>
              <w:tblBorders>
                <w:bottom w:val="single" w:sz="8" w:space="0" w:color="D5D6D6"/>
              </w:tblBorders>
              <w:tblLayout w:type="fixed"/>
              <w:tblCellMar>
                <w:left w:w="0" w:type="dxa"/>
                <w:bottom w:w="4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60"/>
              <w:gridCol w:w="6880"/>
            </w:tblGrid>
            <w:tr w:rsidR="00981120" w14:paraId="006FAC3C" w14:textId="77777777">
              <w:trPr>
                <w:tblCellSpacing w:w="0" w:type="dxa"/>
              </w:trPr>
              <w:tc>
                <w:tcPr>
                  <w:tcW w:w="760" w:type="dxa"/>
                  <w:noWrap/>
                  <w:tcMar>
                    <w:top w:w="4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FCE15E1" w14:textId="77777777" w:rsidR="00981120" w:rsidRDefault="00120404">
                  <w:pPr>
                    <w:spacing w:line="460" w:lineRule="atLeast"/>
                    <w:ind w:right="60"/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noProof/>
                      <w:color w:val="343434"/>
                      <w:sz w:val="22"/>
                      <w:szCs w:val="22"/>
                    </w:rPr>
                    <w:drawing>
                      <wp:inline distT="0" distB="0" distL="0" distR="0" wp14:anchorId="00C5B9F2" wp14:editId="3C7B1F0E">
                        <wp:extent cx="446794" cy="446133"/>
                        <wp:effectExtent l="0" t="0" r="0" b="0"/>
                        <wp:docPr id="100006" name="Picture 1000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8609368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6794" cy="4461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80" w:type="dxa"/>
                  <w:noWrap/>
                  <w:tcMar>
                    <w:top w:w="4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02A4396" w14:textId="77777777" w:rsidR="00981120" w:rsidRDefault="00120404">
                  <w:pPr>
                    <w:spacing w:line="460" w:lineRule="atLeast"/>
                    <w:rPr>
                      <w:rStyle w:val="divdocumentsectiontitle"/>
                      <w:rFonts w:ascii="Century Gothic" w:eastAsia="Century Gothic" w:hAnsi="Century Gothic" w:cs="Century Gothic"/>
                      <w:b/>
                      <w:bCs/>
                    </w:rPr>
                  </w:pPr>
                  <w:r>
                    <w:rPr>
                      <w:rStyle w:val="divdocumentsectiontitle"/>
                      <w:rFonts w:ascii="Century Gothic" w:eastAsia="Century Gothic" w:hAnsi="Century Gothic" w:cs="Century Gothic"/>
                      <w:b/>
                      <w:bCs/>
                    </w:rPr>
                    <w:t>Certifications</w:t>
                  </w:r>
                </w:p>
              </w:tc>
            </w:tr>
          </w:tbl>
          <w:p w14:paraId="572F2BFF" w14:textId="77777777" w:rsidR="00981120" w:rsidRDefault="00981120">
            <w:pPr>
              <w:rPr>
                <w:vanish/>
              </w:rPr>
            </w:pPr>
          </w:p>
          <w:tbl>
            <w:tblPr>
              <w:tblStyle w:val="divdocumentdivfirstparagraph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300"/>
              <w:gridCol w:w="520"/>
              <w:gridCol w:w="5820"/>
            </w:tblGrid>
            <w:tr w:rsidR="00981120" w14:paraId="1C366AD9" w14:textId="77777777">
              <w:trPr>
                <w:tblCellSpacing w:w="0" w:type="dxa"/>
              </w:trPr>
              <w:tc>
                <w:tcPr>
                  <w:tcW w:w="1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7B7CA4D" w14:textId="77777777" w:rsidR="00981120" w:rsidRDefault="00981120">
                  <w:pPr>
                    <w:pStyle w:val="divdocumentjobdatesParagraph"/>
                    <w:spacing w:line="360" w:lineRule="atLeast"/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</w:rPr>
                  </w:pPr>
                </w:p>
              </w:tc>
              <w:tc>
                <w:tcPr>
                  <w:tcW w:w="5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0D8CA28" w14:textId="77777777" w:rsidR="00981120" w:rsidRDefault="00120404">
                  <w:pPr>
                    <w:pStyle w:val="divdocumentright-boxdatetablepindcellParagraph"/>
                    <w:spacing w:line="360" w:lineRule="atLeast"/>
                    <w:rPr>
                      <w:rStyle w:val="divdocumentright-boxdatetablepindcell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8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7D046BC" w14:textId="77777777" w:rsidR="00981120" w:rsidRDefault="00120404">
                  <w:pPr>
                    <w:pStyle w:val="p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proofErr w:type="spellStart"/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Autocad</w:t>
                  </w:r>
                  <w:proofErr w:type="spellEnd"/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and Catia certifications</w:t>
                  </w:r>
                </w:p>
              </w:tc>
            </w:tr>
          </w:tbl>
          <w:p w14:paraId="6EADC46C" w14:textId="77777777" w:rsidR="00981120" w:rsidRDefault="00981120">
            <w:pPr>
              <w:rPr>
                <w:vanish/>
              </w:rPr>
            </w:pPr>
          </w:p>
          <w:tbl>
            <w:tblPr>
              <w:tblStyle w:val="divdocumentdivparagraph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300"/>
              <w:gridCol w:w="520"/>
              <w:gridCol w:w="5820"/>
            </w:tblGrid>
            <w:tr w:rsidR="00981120" w14:paraId="28972EE7" w14:textId="77777777">
              <w:trPr>
                <w:tblCellSpacing w:w="0" w:type="dxa"/>
              </w:trPr>
              <w:tc>
                <w:tcPr>
                  <w:tcW w:w="1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B5548EA" w14:textId="77777777" w:rsidR="00981120" w:rsidRDefault="00981120">
                  <w:pPr>
                    <w:pStyle w:val="divdocumentjobdatesParagraph"/>
                    <w:spacing w:line="360" w:lineRule="atLeast"/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</w:rPr>
                  </w:pPr>
                </w:p>
              </w:tc>
              <w:tc>
                <w:tcPr>
                  <w:tcW w:w="5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1DAFF38" w14:textId="77777777" w:rsidR="00981120" w:rsidRDefault="00120404">
                  <w:pPr>
                    <w:pStyle w:val="divdocumentright-boxdatetablepindcellParagraph"/>
                    <w:spacing w:line="360" w:lineRule="atLeast"/>
                    <w:rPr>
                      <w:rStyle w:val="divdocumentright-boxdatetablepindcell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8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97DC263" w14:textId="77777777" w:rsidR="00981120" w:rsidRDefault="00120404">
                  <w:pPr>
                    <w:pStyle w:val="p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proofErr w:type="spellStart"/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Partcipated</w:t>
                  </w:r>
                  <w:proofErr w:type="spellEnd"/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in Best Manager round in </w:t>
                  </w:r>
                  <w:proofErr w:type="spellStart"/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Parichay</w:t>
                  </w:r>
                  <w:proofErr w:type="spellEnd"/>
                </w:p>
              </w:tc>
            </w:tr>
          </w:tbl>
          <w:p w14:paraId="4AEF0CB7" w14:textId="77777777" w:rsidR="00981120" w:rsidRDefault="00981120">
            <w:pPr>
              <w:rPr>
                <w:vanish/>
              </w:rPr>
            </w:pPr>
          </w:p>
          <w:tbl>
            <w:tblPr>
              <w:tblStyle w:val="divdocumentdivparagraph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300"/>
              <w:gridCol w:w="520"/>
              <w:gridCol w:w="5820"/>
            </w:tblGrid>
            <w:tr w:rsidR="00981120" w14:paraId="672EB65A" w14:textId="77777777">
              <w:trPr>
                <w:tblCellSpacing w:w="0" w:type="dxa"/>
              </w:trPr>
              <w:tc>
                <w:tcPr>
                  <w:tcW w:w="1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FC7962E" w14:textId="77777777" w:rsidR="00981120" w:rsidRDefault="00981120">
                  <w:pPr>
                    <w:pStyle w:val="divdocumentjobdatesParagraph"/>
                    <w:spacing w:line="360" w:lineRule="atLeast"/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</w:rPr>
                  </w:pPr>
                </w:p>
              </w:tc>
              <w:tc>
                <w:tcPr>
                  <w:tcW w:w="5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6D94A6A" w14:textId="77777777" w:rsidR="00981120" w:rsidRDefault="00120404">
                  <w:pPr>
                    <w:pStyle w:val="divdocumentright-boxdatetablepindcellParagraph"/>
                    <w:spacing w:line="360" w:lineRule="atLeast"/>
                    <w:rPr>
                      <w:rStyle w:val="divdocumentright-boxdatetablepindcell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8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AF4E19C" w14:textId="77777777" w:rsidR="00981120" w:rsidRDefault="00120404">
                  <w:pPr>
                    <w:pStyle w:val="p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Award from CMO for performer in NFO event</w:t>
                  </w:r>
                </w:p>
                <w:p w14:paraId="3B67B047" w14:textId="77777777" w:rsidR="006E69C3" w:rsidRDefault="006E69C3">
                  <w:pPr>
                    <w:pStyle w:val="p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  <w:p w14:paraId="490886F8" w14:textId="22E53619" w:rsidR="006E69C3" w:rsidRDefault="006E69C3">
                  <w:pPr>
                    <w:pStyle w:val="p"/>
                    <w:spacing w:line="360" w:lineRule="atLeast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Best Relationship Manager Awards</w:t>
                  </w:r>
                </w:p>
              </w:tc>
            </w:tr>
          </w:tbl>
          <w:p w14:paraId="061687DF" w14:textId="77777777" w:rsidR="00981120" w:rsidRDefault="00981120">
            <w:pPr>
              <w:rPr>
                <w:rStyle w:val="divdocumentparentContainerright-box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</w:p>
        </w:tc>
      </w:tr>
    </w:tbl>
    <w:p w14:paraId="73ACE93A" w14:textId="77777777" w:rsidR="00981120" w:rsidRDefault="00E77228">
      <w:pPr>
        <w:rPr>
          <w:rFonts w:ascii="Century Gothic" w:eastAsia="Century Gothic" w:hAnsi="Century Gothic" w:cs="Century Gothic"/>
          <w:color w:val="343434"/>
          <w:sz w:val="22"/>
          <w:szCs w:val="22"/>
        </w:rPr>
      </w:pPr>
      <w:r>
        <w:rPr>
          <w:rFonts w:ascii="Century Gothic" w:eastAsia="Century Gothic" w:hAnsi="Century Gothic" w:cs="Century Gothic"/>
          <w:color w:val="343434"/>
          <w:sz w:val="22"/>
          <w:szCs w:val="22"/>
        </w:rPr>
        <w:lastRenderedPageBreak/>
        <w:t xml:space="preserve"> </w:t>
      </w:r>
    </w:p>
    <w:p w14:paraId="4B7C5E97" w14:textId="77777777" w:rsidR="00E77228" w:rsidRDefault="00E77228">
      <w:pPr>
        <w:rPr>
          <w:rFonts w:ascii="Century Gothic" w:eastAsia="Century Gothic" w:hAnsi="Century Gothic" w:cs="Century Gothic"/>
          <w:color w:val="343434"/>
          <w:sz w:val="22"/>
          <w:szCs w:val="22"/>
        </w:rPr>
      </w:pPr>
    </w:p>
    <w:p w14:paraId="7D459EE5" w14:textId="77777777" w:rsidR="00E77228" w:rsidRDefault="00E77228">
      <w:pPr>
        <w:rPr>
          <w:rFonts w:ascii="Century Gothic" w:eastAsia="Century Gothic" w:hAnsi="Century Gothic" w:cs="Century Gothic"/>
          <w:b/>
          <w:color w:val="343434"/>
          <w:sz w:val="32"/>
          <w:szCs w:val="32"/>
        </w:rPr>
      </w:pPr>
      <w:r w:rsidRPr="00E77228">
        <w:rPr>
          <w:rFonts w:ascii="Century Gothic" w:eastAsia="Century Gothic" w:hAnsi="Century Gothic" w:cs="Century Gothic"/>
          <w:b/>
          <w:color w:val="343434"/>
          <w:sz w:val="32"/>
          <w:szCs w:val="32"/>
        </w:rPr>
        <w:t>Declaration</w:t>
      </w:r>
    </w:p>
    <w:p w14:paraId="72EDA170" w14:textId="77777777" w:rsidR="00E77228" w:rsidRDefault="00E77228">
      <w:pPr>
        <w:rPr>
          <w:rFonts w:ascii="Century Gothic" w:eastAsia="Century Gothic" w:hAnsi="Century Gothic" w:cs="Century Gothic"/>
          <w:color w:val="343434"/>
          <w:sz w:val="22"/>
          <w:szCs w:val="22"/>
        </w:rPr>
      </w:pPr>
      <w:r>
        <w:rPr>
          <w:rFonts w:ascii="Century Gothic" w:eastAsia="Century Gothic" w:hAnsi="Century Gothic" w:cs="Century Gothic"/>
          <w:color w:val="343434"/>
          <w:sz w:val="22"/>
          <w:szCs w:val="22"/>
        </w:rPr>
        <w:t>I hereby declare that the above furnished details are true to the best of my knowledge and belief.</w:t>
      </w:r>
    </w:p>
    <w:p w14:paraId="21573568" w14:textId="77777777" w:rsidR="00E77228" w:rsidRDefault="00E77228">
      <w:pPr>
        <w:rPr>
          <w:rFonts w:ascii="Century Gothic" w:eastAsia="Century Gothic" w:hAnsi="Century Gothic" w:cs="Century Gothic"/>
          <w:color w:val="343434"/>
          <w:sz w:val="22"/>
          <w:szCs w:val="22"/>
        </w:rPr>
      </w:pPr>
    </w:p>
    <w:p w14:paraId="29A8AA07" w14:textId="77777777" w:rsidR="00E77228" w:rsidRDefault="00E77228">
      <w:pPr>
        <w:rPr>
          <w:rFonts w:ascii="Century Gothic" w:eastAsia="Century Gothic" w:hAnsi="Century Gothic" w:cs="Century Gothic"/>
          <w:color w:val="343434"/>
          <w:sz w:val="22"/>
          <w:szCs w:val="22"/>
        </w:rPr>
      </w:pPr>
    </w:p>
    <w:p w14:paraId="468FA0D0" w14:textId="77777777" w:rsidR="00E77228" w:rsidRDefault="00E77228">
      <w:pPr>
        <w:rPr>
          <w:rFonts w:ascii="Century Gothic" w:eastAsia="Century Gothic" w:hAnsi="Century Gothic" w:cs="Century Gothic"/>
          <w:color w:val="343434"/>
          <w:sz w:val="22"/>
          <w:szCs w:val="22"/>
        </w:rPr>
      </w:pPr>
      <w:r>
        <w:rPr>
          <w:rFonts w:ascii="Century Gothic" w:eastAsia="Century Gothic" w:hAnsi="Century Gothic" w:cs="Century Gothic"/>
          <w:color w:val="343434"/>
          <w:sz w:val="22"/>
          <w:szCs w:val="22"/>
        </w:rPr>
        <w:t>Place: Hyderabad</w:t>
      </w:r>
    </w:p>
    <w:p w14:paraId="0F193657" w14:textId="77777777" w:rsidR="00E77228" w:rsidRPr="00E77228" w:rsidRDefault="00E77228">
      <w:pPr>
        <w:rPr>
          <w:rFonts w:ascii="Century Gothic" w:eastAsia="Century Gothic" w:hAnsi="Century Gothic" w:cs="Century Gothic"/>
          <w:color w:val="343434"/>
          <w:sz w:val="22"/>
          <w:szCs w:val="22"/>
        </w:rPr>
      </w:pPr>
      <w:r>
        <w:rPr>
          <w:rFonts w:ascii="Century Gothic" w:eastAsia="Century Gothic" w:hAnsi="Century Gothic" w:cs="Century Gothic"/>
          <w:color w:val="343434"/>
          <w:sz w:val="22"/>
          <w:szCs w:val="22"/>
        </w:rPr>
        <w:t xml:space="preserve">Date: </w:t>
      </w:r>
    </w:p>
    <w:sectPr w:rsidR="00E77228" w:rsidRPr="00E77228" w:rsidSect="00981120">
      <w:pgSz w:w="12240" w:h="15840"/>
      <w:pgMar w:top="500" w:right="440" w:bottom="50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E5B599E-F31F-4447-971A-07AE46CFB1C4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5F3D483C-E9CC-4869-91F5-9483BABCB2CB}"/>
    <w:embedBold r:id="rId3" w:fontKey="{548AC4DF-CE58-4AAA-873F-92ADD7240C60}"/>
    <w:embedItalic r:id="rId4" w:fontKey="{1CD867D8-CD6C-4D2F-8205-31917CADD1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423EDD5-818C-4693-B42B-34847CD01E2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BF862CD2-B78E-489E-8A6E-E9D57F836A8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716CBA3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2F8DD4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8CE0C3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E7C604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F98F0F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94A9E5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ECCE6D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DEA6A8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FBEC76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120"/>
    <w:rsid w:val="00120404"/>
    <w:rsid w:val="004B6459"/>
    <w:rsid w:val="006E69C3"/>
    <w:rsid w:val="007506A7"/>
    <w:rsid w:val="00981120"/>
    <w:rsid w:val="00D80024"/>
    <w:rsid w:val="00E77228"/>
    <w:rsid w:val="00FE4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F6A651"/>
  <w15:docId w15:val="{A715ECA9-705B-42F3-80D8-CD91B1B74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  <w:sz w:val="20"/>
      <w:szCs w:val="20"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vdocument">
    <w:name w:val="div_document"/>
    <w:basedOn w:val="Normal"/>
    <w:rsid w:val="00981120"/>
    <w:pPr>
      <w:spacing w:line="360" w:lineRule="atLeast"/>
    </w:pPr>
    <w:rPr>
      <w:color w:val="343434"/>
    </w:rPr>
  </w:style>
  <w:style w:type="paragraph" w:customStyle="1" w:styleId="div">
    <w:name w:val="div"/>
    <w:basedOn w:val="Normal"/>
    <w:rsid w:val="00981120"/>
  </w:style>
  <w:style w:type="paragraph" w:customStyle="1" w:styleId="divdocumentfirstsection">
    <w:name w:val="div_document_firstsection"/>
    <w:basedOn w:val="Normal"/>
    <w:rsid w:val="00981120"/>
  </w:style>
  <w:style w:type="paragraph" w:customStyle="1" w:styleId="divdocumentdivfirstparagraphPARAGRAPHNAME">
    <w:name w:val="div_document_div_firstparagraph_PARAGRAPH_NAME"/>
    <w:basedOn w:val="Normal"/>
    <w:rsid w:val="00981120"/>
  </w:style>
  <w:style w:type="paragraph" w:customStyle="1" w:styleId="divdocumentname">
    <w:name w:val="div_document_name"/>
    <w:basedOn w:val="Normal"/>
    <w:rsid w:val="00981120"/>
    <w:pPr>
      <w:spacing w:line="750" w:lineRule="atLeast"/>
    </w:pPr>
    <w:rPr>
      <w:b/>
      <w:bCs/>
      <w:color w:val="252932"/>
      <w:sz w:val="68"/>
      <w:szCs w:val="68"/>
    </w:rPr>
  </w:style>
  <w:style w:type="character" w:customStyle="1" w:styleId="span">
    <w:name w:val="span"/>
    <w:basedOn w:val="DefaultParagraphFont"/>
    <w:rsid w:val="00981120"/>
    <w:rPr>
      <w:bdr w:val="none" w:sz="0" w:space="0" w:color="auto"/>
      <w:vertAlign w:val="baseline"/>
    </w:rPr>
  </w:style>
  <w:style w:type="character" w:customStyle="1" w:styleId="divdocumentword-break">
    <w:name w:val="div_document_word-break"/>
    <w:basedOn w:val="DefaultParagraphFont"/>
    <w:rsid w:val="00981120"/>
  </w:style>
  <w:style w:type="paragraph" w:customStyle="1" w:styleId="documentresumeTitle">
    <w:name w:val="document_resumeTitle"/>
    <w:basedOn w:val="Normal"/>
    <w:rsid w:val="00981120"/>
    <w:rPr>
      <w:color w:val="252932"/>
      <w:sz w:val="32"/>
      <w:szCs w:val="32"/>
    </w:rPr>
  </w:style>
  <w:style w:type="paragraph" w:customStyle="1" w:styleId="documentsummarysection">
    <w:name w:val="document_summary_section"/>
    <w:basedOn w:val="Normal"/>
    <w:rsid w:val="00981120"/>
  </w:style>
  <w:style w:type="paragraph" w:customStyle="1" w:styleId="divdocumentsummaryfirstparagraph">
    <w:name w:val="div_document_summary_firstparagraph"/>
    <w:basedOn w:val="Normal"/>
    <w:rsid w:val="00981120"/>
  </w:style>
  <w:style w:type="paragraph" w:customStyle="1" w:styleId="divdocumentsummaryparagraphsinglecolumn">
    <w:name w:val="div_document_summary_paragraph_singlecolumn"/>
    <w:basedOn w:val="Normal"/>
    <w:rsid w:val="00981120"/>
  </w:style>
  <w:style w:type="paragraph" w:customStyle="1" w:styleId="p">
    <w:name w:val="p"/>
    <w:basedOn w:val="Normal"/>
    <w:rsid w:val="00981120"/>
  </w:style>
  <w:style w:type="character" w:customStyle="1" w:styleId="divdocumentparentContainerleft-box">
    <w:name w:val="div_document_parentContainer_left-box"/>
    <w:basedOn w:val="DefaultParagraphFont"/>
    <w:rsid w:val="00981120"/>
  </w:style>
  <w:style w:type="paragraph" w:customStyle="1" w:styleId="divdocumentleft-boxsectionnth-child1">
    <w:name w:val="div_document_left-box_section_nth-child(1)"/>
    <w:basedOn w:val="Normal"/>
    <w:rsid w:val="00981120"/>
  </w:style>
  <w:style w:type="character" w:customStyle="1" w:styleId="divdocumentsectionnth-child1iconCell">
    <w:name w:val="div_document_section_nth-child(1)_iconCell"/>
    <w:basedOn w:val="DefaultParagraphFont"/>
    <w:rsid w:val="00981120"/>
  </w:style>
  <w:style w:type="character" w:customStyle="1" w:styleId="documentheadingIcon">
    <w:name w:val="document_headingIcon"/>
    <w:basedOn w:val="DefaultParagraphFont"/>
    <w:rsid w:val="00981120"/>
  </w:style>
  <w:style w:type="character" w:customStyle="1" w:styleId="divdocumentsectionnth-child1titleCell">
    <w:name w:val="div_document_section_nth-child(1)_titleCell"/>
    <w:basedOn w:val="DefaultParagraphFont"/>
    <w:rsid w:val="00981120"/>
  </w:style>
  <w:style w:type="character" w:customStyle="1" w:styleId="divdocumentsectiontitle">
    <w:name w:val="div_document_sectiontitle"/>
    <w:basedOn w:val="DefaultParagraphFont"/>
    <w:rsid w:val="00981120"/>
    <w:rPr>
      <w:color w:val="252932"/>
      <w:sz w:val="32"/>
      <w:szCs w:val="32"/>
    </w:rPr>
  </w:style>
  <w:style w:type="table" w:customStyle="1" w:styleId="divdocumentdivheading">
    <w:name w:val="div_document_div_heading"/>
    <w:basedOn w:val="TableNormal"/>
    <w:rsid w:val="00981120"/>
    <w:tblPr/>
  </w:style>
  <w:style w:type="paragraph" w:customStyle="1" w:styleId="divdocumentdivfirstparagraph">
    <w:name w:val="div_document_div_firstparagraph"/>
    <w:basedOn w:val="Normal"/>
    <w:rsid w:val="00981120"/>
  </w:style>
  <w:style w:type="paragraph" w:customStyle="1" w:styleId="divdocumentleft-boxSECTIONCNTCparagraphsinglecolumn">
    <w:name w:val="div_document_left-box_SECTION_CNTC_paragraph_singlecolumn"/>
    <w:basedOn w:val="Normal"/>
    <w:rsid w:val="00981120"/>
  </w:style>
  <w:style w:type="paragraph" w:customStyle="1" w:styleId="divdocumenttxtBold">
    <w:name w:val="div_document_txtBold"/>
    <w:basedOn w:val="Normal"/>
    <w:rsid w:val="00981120"/>
    <w:rPr>
      <w:b/>
      <w:bCs/>
    </w:rPr>
  </w:style>
  <w:style w:type="paragraph" w:customStyle="1" w:styleId="divdocumentword-breakParagraph">
    <w:name w:val="div_document_word-break Paragraph"/>
    <w:basedOn w:val="Normal"/>
    <w:rsid w:val="00981120"/>
  </w:style>
  <w:style w:type="paragraph" w:customStyle="1" w:styleId="divdocumentmt5">
    <w:name w:val="div_document_mt5"/>
    <w:basedOn w:val="Normal"/>
    <w:rsid w:val="00981120"/>
  </w:style>
  <w:style w:type="character" w:customStyle="1" w:styleId="divdocumentsectioniconCell">
    <w:name w:val="div_document_section_iconCell"/>
    <w:basedOn w:val="DefaultParagraphFont"/>
    <w:rsid w:val="00981120"/>
  </w:style>
  <w:style w:type="character" w:customStyle="1" w:styleId="divdocumentsectiontitleCell">
    <w:name w:val="div_document_section_titleCell"/>
    <w:basedOn w:val="DefaultParagraphFont"/>
    <w:rsid w:val="00981120"/>
  </w:style>
  <w:style w:type="character" w:customStyle="1" w:styleId="documentleftratvcellnth-last-child1">
    <w:name w:val="document_leftratvcell_nth-last-child(1)"/>
    <w:basedOn w:val="DefaultParagraphFont"/>
    <w:rsid w:val="00981120"/>
  </w:style>
  <w:style w:type="paragraph" w:customStyle="1" w:styleId="documentratingRowratingText">
    <w:name w:val="document_ratingRow_ratingText"/>
    <w:basedOn w:val="Normal"/>
    <w:rsid w:val="00981120"/>
  </w:style>
  <w:style w:type="character" w:customStyle="1" w:styleId="asposepreserveoriginalpnth-last-child1">
    <w:name w:val="aspose_preserveoriginal_p_nth-last-child(1)"/>
    <w:basedOn w:val="DefaultParagraphFont"/>
    <w:rsid w:val="00981120"/>
  </w:style>
  <w:style w:type="table" w:customStyle="1" w:styleId="documentratingRow">
    <w:name w:val="document_ratingRow"/>
    <w:basedOn w:val="TableNormal"/>
    <w:rsid w:val="00981120"/>
    <w:tblPr/>
  </w:style>
  <w:style w:type="paragraph" w:customStyle="1" w:styleId="divdocumentdivparagraph">
    <w:name w:val="div_document_div_paragraph"/>
    <w:basedOn w:val="Normal"/>
    <w:rsid w:val="00981120"/>
  </w:style>
  <w:style w:type="table" w:customStyle="1" w:styleId="divdocumentdivfirstparagraphTable">
    <w:name w:val="div_document_div_firstparagraph Table"/>
    <w:basedOn w:val="TableNormal"/>
    <w:rsid w:val="00981120"/>
    <w:tblPr/>
  </w:style>
  <w:style w:type="character" w:customStyle="1" w:styleId="emptymiddlecell">
    <w:name w:val="emptymiddlecell"/>
    <w:basedOn w:val="DefaultParagraphFont"/>
    <w:rsid w:val="00981120"/>
  </w:style>
  <w:style w:type="paragraph" w:customStyle="1" w:styleId="emptymiddlecellParagraph">
    <w:name w:val="emptymiddlecell Paragraph"/>
    <w:basedOn w:val="Normal"/>
    <w:rsid w:val="00981120"/>
  </w:style>
  <w:style w:type="character" w:customStyle="1" w:styleId="divdocumentparentContainerright-box">
    <w:name w:val="div_document_parentContainer_right-box"/>
    <w:basedOn w:val="DefaultParagraphFont"/>
    <w:rsid w:val="00981120"/>
  </w:style>
  <w:style w:type="character" w:customStyle="1" w:styleId="divdocumentright-boxpaddedlinedate-content">
    <w:name w:val="div_document_right-box_paddedline_date-content"/>
    <w:basedOn w:val="DefaultParagraphFont"/>
    <w:rsid w:val="00981120"/>
    <w:rPr>
      <w:b/>
      <w:bCs/>
    </w:rPr>
  </w:style>
  <w:style w:type="character" w:customStyle="1" w:styleId="divdocumentjobdates">
    <w:name w:val="div_document_jobdates"/>
    <w:basedOn w:val="DefaultParagraphFont"/>
    <w:rsid w:val="00981120"/>
    <w:rPr>
      <w:sz w:val="22"/>
      <w:szCs w:val="22"/>
    </w:rPr>
  </w:style>
  <w:style w:type="character" w:customStyle="1" w:styleId="divdocumentright-boxdatetablepindcell">
    <w:name w:val="div_document_right-box_datetable_pindcell"/>
    <w:basedOn w:val="DefaultParagraphFont"/>
    <w:rsid w:val="00981120"/>
  </w:style>
  <w:style w:type="character" w:customStyle="1" w:styleId="divdocumentright-boxdatetablesinglecolumn">
    <w:name w:val="div_document_right-box_datetable_singlecolumn"/>
    <w:basedOn w:val="DefaultParagraphFont"/>
    <w:rsid w:val="00981120"/>
    <w:rPr>
      <w:b w:val="0"/>
      <w:bCs w:val="0"/>
    </w:rPr>
  </w:style>
  <w:style w:type="paragraph" w:customStyle="1" w:styleId="divdocumentpaddedline">
    <w:name w:val="div_document_paddedline"/>
    <w:basedOn w:val="Normal"/>
    <w:rsid w:val="00981120"/>
  </w:style>
  <w:style w:type="character" w:customStyle="1" w:styleId="divdocumenttxtBoldCharacter">
    <w:name w:val="div_document_txtBold Character"/>
    <w:basedOn w:val="DefaultParagraphFont"/>
    <w:rsid w:val="00981120"/>
    <w:rPr>
      <w:b/>
      <w:bCs/>
    </w:rPr>
  </w:style>
  <w:style w:type="paragraph" w:customStyle="1" w:styleId="divdocumenttxtItl">
    <w:name w:val="div_document_txtItl"/>
    <w:basedOn w:val="Normal"/>
    <w:rsid w:val="00981120"/>
    <w:rPr>
      <w:i/>
      <w:iCs/>
    </w:rPr>
  </w:style>
  <w:style w:type="paragraph" w:customStyle="1" w:styleId="divdocumentli">
    <w:name w:val="div_document_li"/>
    <w:basedOn w:val="Normal"/>
    <w:rsid w:val="00981120"/>
    <w:pPr>
      <w:pBdr>
        <w:left w:val="none" w:sz="0" w:space="5" w:color="auto"/>
      </w:pBdr>
    </w:pPr>
  </w:style>
  <w:style w:type="character" w:customStyle="1" w:styleId="font">
    <w:name w:val="font"/>
    <w:basedOn w:val="DefaultParagraphFont"/>
    <w:rsid w:val="00981120"/>
    <w:rPr>
      <w:bdr w:val="none" w:sz="0" w:space="0" w:color="auto"/>
      <w:vertAlign w:val="baseline"/>
    </w:rPr>
  </w:style>
  <w:style w:type="table" w:customStyle="1" w:styleId="divdocumentdivparagraphTable">
    <w:name w:val="div_document_div_paragraph Table"/>
    <w:basedOn w:val="TableNormal"/>
    <w:rsid w:val="00981120"/>
    <w:tblPr/>
  </w:style>
  <w:style w:type="character" w:customStyle="1" w:styleId="divdocumenteducationjoblocation">
    <w:name w:val="div_document_education_joblocation"/>
    <w:basedOn w:val="DefaultParagraphFont"/>
    <w:rsid w:val="00981120"/>
    <w:rPr>
      <w:i/>
      <w:iCs/>
    </w:rPr>
  </w:style>
  <w:style w:type="paragraph" w:customStyle="1" w:styleId="divdocumentright-boxpaddedlinedate-contentParagraph">
    <w:name w:val="div_document_right-box_paddedline_date-content Paragraph"/>
    <w:basedOn w:val="Normal"/>
    <w:rsid w:val="00981120"/>
    <w:rPr>
      <w:b/>
      <w:bCs/>
    </w:rPr>
  </w:style>
  <w:style w:type="paragraph" w:customStyle="1" w:styleId="divdocumentjobdatesParagraph">
    <w:name w:val="div_document_jobdates Paragraph"/>
    <w:basedOn w:val="Normal"/>
    <w:rsid w:val="00981120"/>
    <w:rPr>
      <w:sz w:val="22"/>
      <w:szCs w:val="22"/>
    </w:rPr>
  </w:style>
  <w:style w:type="paragraph" w:customStyle="1" w:styleId="divdocumentright-boxdatetablepindcellParagraph">
    <w:name w:val="div_document_right-box_datetable_pindcell Paragraph"/>
    <w:basedOn w:val="Normal"/>
    <w:rsid w:val="00981120"/>
  </w:style>
  <w:style w:type="table" w:customStyle="1" w:styleId="divdocumentparentContainer">
    <w:name w:val="div_document_parentContainer"/>
    <w:basedOn w:val="TableNormal"/>
    <w:rsid w:val="00981120"/>
    <w:tblPr/>
  </w:style>
  <w:style w:type="paragraph" w:styleId="BalloonText">
    <w:name w:val="Balloon Text"/>
    <w:basedOn w:val="Normal"/>
    <w:link w:val="BalloonTextChar"/>
    <w:uiPriority w:val="99"/>
    <w:semiHidden/>
    <w:unhideWhenUsed/>
    <w:rsid w:val="00E772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2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329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Bonugunta SravanRelationship Manager Institutional Sales</vt:lpstr>
    </vt:vector>
  </TitlesOfParts>
  <Company/>
  <LinksUpToDate>false</LinksUpToDate>
  <CharactersWithSpaces>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Bonugunta SravanRelationship Manager Institutional Sales</dc:title>
  <dc:creator>akash prasad</dc:creator>
  <cp:lastModifiedBy>B Srinivasulu</cp:lastModifiedBy>
  <cp:revision>2</cp:revision>
  <dcterms:created xsi:type="dcterms:W3CDTF">2021-02-22T15:28:00Z</dcterms:created>
  <dcterms:modified xsi:type="dcterms:W3CDTF">2021-02-22T15:28:00Z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oDoAAB+LCAAAAAAABAAVmsWO60AUBT/ICzMtbcfMDDszM/vr3zxlFykap/vec6pGoXESo+EfzmAQTlAUz/I0jGIsxaACw/4Q4RQ4umKE6JgPlD5LmubaG1YoTkBuNiFIyg9z5DoPty0ufkrDMlWAsrEKuue6DxXdX4Jla1+uiAqddd7LdYKBRKO8b4wOY9x44WMryekYbN+8q/xiLo9X97qXSw3auVX7j09qtZK+krmA5Imal2du2+5JEmsTF3J</vt:lpwstr>
  </property>
  <property fmtid="{D5CDD505-2E9C-101B-9397-08002B2CF9AE}" pid="3" name="x1ye=1">
    <vt:lpwstr>12TSKhT4CLOAX6JC23yQeMCUjhZ9HQYKh0zHrCJOq2mtUXE/Cdx32Y5COpmOqk+N1shxaPcD3MpL0Y8TAQDIZDxUiNh8CRr5LBwnWC3DVILCn+wAwRowcH6Uc1Fisj3Axc2tKkxgEuNLlIkSNSvANTKEaEWZTmDwEX1vO6WjLN4Y35XC23rz40A932Ihhpo9scROELIv36MM+FRbK/YiJd7FRxTFk4SjMCQS7WYW4Qy9U332/A8+1I8kzhvG6JS</vt:lpwstr>
  </property>
  <property fmtid="{D5CDD505-2E9C-101B-9397-08002B2CF9AE}" pid="4" name="x1ye=10">
    <vt:lpwstr>lt4d/8Sem5jM95ahZhlWQ5LHhoefHaLt8MvK6emfq8ZWmgT+OUNF8aujbUbOJs2t5pmkwl8niJY784VbIMixE1qHMNTwKpW5NTeehx1KLCid4MPH2SP3VuFUZYt25JcRDEUbrMZE0beXOixc9ZEIHzc2JH04bVbcb666qawci2mA0qm2zxhwvNe5njEcfotfHKX1p5R9pk+Twysvx0Hfo3XMGJZxykByjeEIwlJ2vIHr5ocycUEKVKzuhsmXNm/</vt:lpwstr>
  </property>
  <property fmtid="{D5CDD505-2E9C-101B-9397-08002B2CF9AE}" pid="5" name="x1ye=11">
    <vt:lpwstr>q5cwJsbquZbsVtH2kQzoVjPRzSw33Rml6lLNYTFNkd/p4QWoJBY/qCN//vqrp5KiHRCvzkJQMYSPx8730OOs7Sapk9JBoREEwRYImdTfhLh+6T5IBv1R5CmCNipX8Ro65mmOtr0zb21yZ5GekIdosxEaCnKUVRiscAaaQTnkuAdD7iq7yLKwbLq9xPFNkKXbewfbFbholH/0sUEdp1iDjHxRWzxo97xJUB3KK8DBmPdawDc2GvA6DcCGrFyPRol</vt:lpwstr>
  </property>
  <property fmtid="{D5CDD505-2E9C-101B-9397-08002B2CF9AE}" pid="6" name="x1ye=12">
    <vt:lpwstr>3nqc4b+JnF4oxvNNY2tSP491v68K3pmOItdQ1mWC7WAihVH5WsYOVgbDrhbQ77n16xbVnF+S/MEcPjpYoTP+oVjGkVRqEGTm4AXTJxJkpwE4G5IZ8gaUQRwJMHylQPiPS3pdc8tmUasQNnHytBm9cK9EEetKCK4sTN6kPB6txxHkxzn8H5iEar/4sL42YAALkoV/BqM1Ovy1aIRnSzytWiquASTl2mFHSvpr3PHB7Q/tK+1Y/Nb2dIgexqCYJjg</vt:lpwstr>
  </property>
  <property fmtid="{D5CDD505-2E9C-101B-9397-08002B2CF9AE}" pid="7" name="x1ye=13">
    <vt:lpwstr>MqXDUZ9gtxSPKY0W0fFYZYVYxavK4Ai9LfD1uDmITzDe98qdVkf2le0NrfyCpVXjafGu8BsnfWP9cPBDunlk7T+KHMtA6/0oHEBfshkaQI8Nj4IGGaxEpBv+pVRCFtTchEVPge0IbkSz14JTBJxt2WUaORT1pRVTZFAk+098J/kiF7U+qYF3EASD0/h4TycPqwNbzyNPv4AD2a6izZJEYCBrWLc6x5xzEGH6bZTO68Oywqz8o61YHIeiwlCsBhE</vt:lpwstr>
  </property>
  <property fmtid="{D5CDD505-2E9C-101B-9397-08002B2CF9AE}" pid="8" name="x1ye=14">
    <vt:lpwstr>qq7fbNVk/7eBg1D6YU8VdaKC6vF6dz83sw347+Re2MwtSlbZGhzEIWIuvfdBk6ifwKSUFGzhHFMMjTECMbLakdgvWMx2l9BI5iqCqhqRhuEUoxYLPH5M1DHr5tgtUjnHkrPUHeIhpLog+SNSFse82QXW9vFwn60+PQDxb42VzMmUM8HyiYIg7UotDxDfZLGGZOM/oF9C6ynZE7G5uM8I0+RHrQ8Ct7457ZJ01N+g9KVeB50/Aangg2gl1Mzm8qk</vt:lpwstr>
  </property>
  <property fmtid="{D5CDD505-2E9C-101B-9397-08002B2CF9AE}" pid="9" name="x1ye=15">
    <vt:lpwstr>ivBFdOw1rdQ8lmOce92dhdoPoJS3O0PvPIjXp7W/rb7bL5IcNdWyB2JTrgdFpFlfzfbBqFEOvKfF3lLXrMp2X3TTBS2FCF6ev76CuN6OzbbBy/AhfPaWCGdV2g0AEBblmgX3j1jueAmjvbd1NTAATXevR7F6AFXMs+TKcajSmdFDeqM5velBNY5aiJRko0BzWJx7R7L5sgRVg4s70yGX5OrRJ4FpLvtSO44pSHXmgJZIBqddZ2rQFbYG5c/oqUG</vt:lpwstr>
  </property>
  <property fmtid="{D5CDD505-2E9C-101B-9397-08002B2CF9AE}" pid="10" name="x1ye=16">
    <vt:lpwstr>OpoRv0+AAOBUchMWGJM8eeyxymCw5XE3N4AzrD8lXIwl+CRJP6MtaVYIUvfa2e1uLmY0N80CC6LJunGRRa1fmzFtrsFpkfa/PMWUuLevuLb914TswpxqO/gquMLulZ9altp7gv8rWaquEYoV+0JgySjgQrXMU7f/K6ERdUuOaWf1FSKjBwudpmdqUGD5o2aJUo+GmdaCxwU1a95nvkFCFac88a0bktN1Edt23mTDudH4cyyJV3xQ5dktqlaVhd8</vt:lpwstr>
  </property>
  <property fmtid="{D5CDD505-2E9C-101B-9397-08002B2CF9AE}" pid="11" name="x1ye=17">
    <vt:lpwstr>FWW37L7DA00tX4wbNno7TxIyNvwyckaxhHrtNgI8IfoMAUGijqFmOOrM6oJDbGspQ0obiiElTwkZuhuW5g8kJUW7ngwwUbS5VQ71tq84wJXJdpatU7vzrIHTfw0nEw2FP9xJkuU6J2jVr8SLWiiEYT9GAFYQg66EBxBNcjy6wOn+9ybqg0eKfyvJtglFYg6Gsqnu7MgeiNuDUHWRgI38FfYxYjPEKgdla/wjPWYuNrSIGmzQ+U7wsHN6Vzzooze</vt:lpwstr>
  </property>
  <property fmtid="{D5CDD505-2E9C-101B-9397-08002B2CF9AE}" pid="12" name="x1ye=18">
    <vt:lpwstr>PiRer9iVe37GCcoZmrhRX5gwW6mMBZU9gexTuf58rPbCbxs68lDl9exBa+uB/vn1FtBxtdFebHTNukpPQmafHbIafqTXjgjkcTW71xPan2uPaDFMoUwF9M552wR+DRmXrs7YtR/v1lsq8/DVp+SEeuZkvmo/NOH0ASg7Cl+JpG1WR2V9o4uOPHwPsTnO9rKUNPu3nxkhkxbdkkws7teHjNld5vJWGq4S2AU+QxQ9/uLKpJOeIkqdjWv/iBAiEI8</vt:lpwstr>
  </property>
  <property fmtid="{D5CDD505-2E9C-101B-9397-08002B2CF9AE}" pid="13" name="x1ye=19">
    <vt:lpwstr>i3sJ1G12KoC5A+xciKpoyxB7DejdAiGljzOcXbrAcnNBxbslsKj7/RDqlrrc3W+tE4f0s9K2R8O0hIQ0fODmT1v+CuoXMhdRthA5YrBGMf1F05meJlULTRGaHS4tBWKsanGw5of6V7wF4yKd21/TVjvVsOziOav0VZOFchIy5nhbl2y0FMa9dKrwkPKwev+YSbT6QAINzKEP9AV1Vg650KacBrJPitVGXeYdX/F5P9F4TYyLZPkKgSam8ufraDp</vt:lpwstr>
  </property>
  <property fmtid="{D5CDD505-2E9C-101B-9397-08002B2CF9AE}" pid="14" name="x1ye=2">
    <vt:lpwstr>d1072/eMKmJTSJb3VGwl8hUoJPTt+lMQaMpxbu7wXj24JzlhjB5zdRqd3A9CHTAhpE+x2gce+xvwTLg3nyQzkddGuJn2zKwlymcRq2gewyiZd76H8hl3czxDM58muVMFXlEXJ+M98Dz6IHnnHXJphpNVOsY8YpiOpL1vVRWWSSBgfCTn+4dkXZk/E7ingZtuUnzGIzX9LWu1xU1OnBbpYsG0wDRLThoYZP/Z2ZSr1aBTH8GVgqxo0/gDXein29t</vt:lpwstr>
  </property>
  <property fmtid="{D5CDD505-2E9C-101B-9397-08002B2CF9AE}" pid="15" name="x1ye=20">
    <vt:lpwstr>BG7YdvxOtdpZq3kRBV667T1PLMjw4ugsDvy415JOeqTpzIpCQEs2GPOHkCK97Kw5CxN9Tm74J3fhYGGlRGUFt1abjkPTDv3ZuQD69GGvXuZwRL2HsBQ60GuRiCOx9vVoyMezVvCEWGmUzNamaRi4MbA9NscBqvmhF2I/6crSq1jEcI5RJEeVg75PR4v/uA4HGFU4tiy7KlW+6WRYGRCior8XxPzETU8ZNR4nKXy1F4wgYs8ddfdHDpl+7qHvnqq</vt:lpwstr>
  </property>
  <property fmtid="{D5CDD505-2E9C-101B-9397-08002B2CF9AE}" pid="16" name="x1ye=21">
    <vt:lpwstr>safGIoRC//opuosZOz43Mmq7+lHWxe2ZGGv/K6b9L3yitUKsv4g835h7gr/HkSw4vuc7IhMoPLymLYYVst/a2HQN6RJ8zHat7/8G8gQtCj4EBr/Wkni5mTirPN/75cmFfkU908PQTJQJlULRGPXTAJVfOBzdS66Gbqpo62PNFhEhDaGNArSHPpT0+nPqwghVwZiJrtWaOxjSQodpL0ZgYObuid+n67eQJiXMOqPBW8Qui6gphc4MPBntnpf5/MS</vt:lpwstr>
  </property>
  <property fmtid="{D5CDD505-2E9C-101B-9397-08002B2CF9AE}" pid="17" name="x1ye=22">
    <vt:lpwstr>Xn/lOnF3xavJ7MZ43otSEAbTkRAKjEm1rRkqJW93GD2M+7SsVUuDlB845G38/yHok/bh4zSKaRmdvH93c2OLdKxrKUUVFoNvh0IaEqghRaAZaoeELsVgB6RCUsRJUgjaRRnmzgwAM0AWsSJRvcN72bYOyjRsx21FkozKwuzj2w8/gHeATA60ba/wU6E6l7ImLFNEDhiH8jS27bZGFkuolDuwLS38cTJ2zKJ5ic6Tx1B7nIVvx2fYakX7QrwBiJo</vt:lpwstr>
  </property>
  <property fmtid="{D5CDD505-2E9C-101B-9397-08002B2CF9AE}" pid="18" name="x1ye=23">
    <vt:lpwstr>G5FHB5xoW8BZwMcG2w8Nm+3NTvzO6gpA2mQ5F8q75kzUMr6BT2ek20QwYBBa88XzsN/dM/udhW9mHa5fOKY2/3+KBKlqpNudekwDaP2xQpriT/g4ZpNqRUTODpngLix1Os00J6o4b4A2eVyw3E3NqqZ/6s2d7tQpTXNVmpGwRsckiv+5rcOiFdRbMblI7pibuXHtbQGc775BGvVS8h7rH+sqeXkiYkZxHKTaJNkHShkE0XviB9jwsQFJbM/Wwij</vt:lpwstr>
  </property>
  <property fmtid="{D5CDD505-2E9C-101B-9397-08002B2CF9AE}" pid="19" name="x1ye=24">
    <vt:lpwstr>wwV+/VZNy/2NMS8hUMWIPwTV/aiMsXwF/3ij4kKzC8eFa7RWSohnlL9GhscyTZsZFPeCV5rcp69Bj2gBV+P27zCU7O4IP25jwuUICCG0KfYFfu35O7kbEEa3vzaT3FG5+tedHeR3uySm+CovDZNX+WpzT09MKoAhM0Yt/8BlBiVmw5MvZz5uvWX0L7VU/5wcc3D0Toh3NVVCm/vbc06e359l4ueGbYEyeYpGj4BRaCrl5qw89WP57EDtvV/LzdR</vt:lpwstr>
  </property>
  <property fmtid="{D5CDD505-2E9C-101B-9397-08002B2CF9AE}" pid="20" name="x1ye=25">
    <vt:lpwstr>2+acCBMF5tZdvP3xQVDXy+XNk6rV/Qnl7OhpBSu4boYoKRfS0exAvVUAYd4z/wyoAe/Mqm6f9wzWi51wGPZBpTp5cbO7UcS/9q4/To3LRGSPfaJ2gnQyDgRgH+2r78kxF9mqkKJ2UrqT3UueYStyBro0NcH+rUwMsxXCC5MQgNS70dl3QuZ6eOCNKW5tdrUNq1/zlXNNRzmyO23BnXkbf66MxvxupdtJBteXjMKQ4CM6QqKuTqOYYGeokO5j6iu</vt:lpwstr>
  </property>
  <property fmtid="{D5CDD505-2E9C-101B-9397-08002B2CF9AE}" pid="21" name="x1ye=26">
    <vt:lpwstr>9cVHI9DLm56BVSofFg9MehwW0WuEQu/soiGjRkWY/ViivHNNq/9onqrKJaGKWk5oKN/9WaSCNxgHfsWdx74SvnVexwbrT+kLgjshN+pkow3S8iZjdhhsHOMqkmGpOCv0+YvdoIRBBz3lvbfDJ8NXbMVVVdJi3GvU+7zPlzDfcOLahGDy/cz5Xm1howpH5kXsqfXI34NP89Nw+rlXIOXCGLMYGVmXCAOV+dLi+77tvvEI6rev/YdL9UUz4GBGQkJ</vt:lpwstr>
  </property>
  <property fmtid="{D5CDD505-2E9C-101B-9397-08002B2CF9AE}" pid="22" name="x1ye=27">
    <vt:lpwstr>4WAUtSgWB0GAnmI0tUNKZ8Ev7+NATSQau+1yUeY/7k3cEeqhu+rP4yo596pxirv624MsehHYyqIzRaNoF6a2hGR6f2VtwuWGjreqAKJWqnHlrQyTFRdG6cEf7UWsLRYB8eJDfTlWnIrOl7yd3RNgcJEtptqQJMpTgfr1TK9rh7sXyb/lBnrSGH4rfzgvh3/Mlm6ZpZg/NkHJpqUVMlzKe8s7PM4ugeZxtLtvsufuP7m3AsLkVtrHDxgWSUC6BE2</vt:lpwstr>
  </property>
  <property fmtid="{D5CDD505-2E9C-101B-9397-08002B2CF9AE}" pid="23" name="x1ye=28">
    <vt:lpwstr>gkzPgrnP/FH+5EgAcGPh2Z19uAZLWUwqzsN+0c7ptNyKnQ/Odlrx2cXlsma4XfuP3Ud0oKJe1L5YMEal8nqiIv7Id5oNmXbkUwEvKqFxda41YlTRckmNMsce6vIp6msrdHC4oVxvtQuBFO/gCv9iDbwcEAwyvCjfgbSaPs0Cw+gusBAApgOUQBRtrphPNbpDjd8t+tCwYF5/sadwWJwRKuc9MBUH0/C3LAkr00BRf+Ue8n8YR/kamZvQAzupe6h</vt:lpwstr>
  </property>
  <property fmtid="{D5CDD505-2E9C-101B-9397-08002B2CF9AE}" pid="24" name="x1ye=29">
    <vt:lpwstr>GI00l7E429bbhj5BDdJTYYp4i5RCRfddh6pWv+a+mm5YpagXrZopxhG4MaZz5g5cx6Rq5hz2ZTtq9vn/TtoujtyG3asMZy0MCZa1lZ5StHaGJwqoB1uDAuZeNi7cRMMF0sKdPzN1DTZrJoJA0ldI/PYTG16gQX+AIrm4ReTWX/TMVmDvqlcW0yuTP8pkyOiyG5GkowicKuimciOmrNTLWPot8eUB24EeqI6/sUwpuOXTvPgYD15u6wryn1USzmI</vt:lpwstr>
  </property>
  <property fmtid="{D5CDD505-2E9C-101B-9397-08002B2CF9AE}" pid="25" name="x1ye=3">
    <vt:lpwstr>sovoHOs3u2XRhe/CmgAkQ/ynj2Bm+5JFtze0ZH5QCFeJqKk9sTSORIUQCi4Blb5gUepv4MQPfHvC67ISLf2reEEVPjJr8e54GjcQppG60ebcAccw5OTAbyQXO0mhrbI2iZXs4rCnDMoz5Xp3+/bcyXjc9YxEhVohrEsTCNPwTJrwN9wpchbMR1ZuB7Bf566Hxen0QpNw+3Heiczw4H1G3LomPNCOkDfJCkvMh63hO1BOQPZdPk8DL2BXfuwzpvJ</vt:lpwstr>
  </property>
  <property fmtid="{D5CDD505-2E9C-101B-9397-08002B2CF9AE}" pid="26" name="x1ye=30">
    <vt:lpwstr>8lLqsqAWCyoTt0aSaKnOSfVJH+0dEHY+PmtrhmMlEAQZKDWQbtSQJmwS3YDjGqVSCM/S2/ygpbGYuVrcTi0MfUBnHXa0cw4iq5T8wQ23Z/EyMfKJB3v4pTqoeGLM2FRbhMSwr/QA+UetSSHQYjIiS4fUURkgvh+F/y7gBKXTRvyP7bct+V6qj5ubYsiKG1WObNIsrTduARs2Wu/La7YONVvT4krMY+0YMfAq7xbeyIsKZGIZ0tUjHcZjw1rXuij</vt:lpwstr>
  </property>
  <property fmtid="{D5CDD505-2E9C-101B-9397-08002B2CF9AE}" pid="27" name="x1ye=31">
    <vt:lpwstr>4EWv20Om3hHG2OJT+pc3/VAjr1hiuLTxskZAqcwfPs4yg8cKT8VZRbNBC2OQEeaQ6+WfzXxdgAZN2UUXAsq3h/68whTcdjIz2EkMF3MUb6wYliWByLnU4m0ndFJzbqkrD6WXaDKq+gh95brvPlsZbmjyQ2MJdEBhfhs9xcvaMtLCvQW25/76e7IsKdCAJnz53Hq7L7Y1ag/B+VpSOBk6xRq/zjjX6+escVfbJben3P9Jt/xWz+vibMbxG0D7VOy</vt:lpwstr>
  </property>
  <property fmtid="{D5CDD505-2E9C-101B-9397-08002B2CF9AE}" pid="28" name="x1ye=32">
    <vt:lpwstr>/N3JwIAbsthmqL8NXrhlQcsaOJZZ+zpDQAtB+fMJeJ88b2Stw1CpQN98jOWT7hmkcn1ePkPRgRDNxZIgjU5maXE6xzZ9yO8PIh2iQElFrnwIrFCPPV2xw4Nb3l2ekRE+OAd/O0f6M1r+joR6gdHLAYatteaT7nFl2atFW3Xs2pSOou+lYF+Tgdr+w7hFfVnQMFMT0rrQEVDNaFTIOsW/KtSFBWKv4o9MI+PvxY5GrEalxs/Lnf9N5tR6MEZBJ2l</vt:lpwstr>
  </property>
  <property fmtid="{D5CDD505-2E9C-101B-9397-08002B2CF9AE}" pid="29" name="x1ye=33">
    <vt:lpwstr>+ofjU4f40n4mhiFS45OM0uY3guuMp4dnT5EWMIlKuOB+aT8m+MBr0jbtcMQg+yZN4gF0M1poi76UdEfr8uTNmBTApbSilZatkr6HKRoFkbn41P4AusZJ1Iczeosh0i39llTz0yE1l1YSnDdY4VL7dV8a2i4iyyZHrlwvbH5q94e+y713bj+7zyymG4yS7BQxQRxYGtQlVMWMgoNvcfj+2Y6hEbXM/dGNQxT6FCmNFdlAA+2Ozdl5bHYYt4Umpj+</vt:lpwstr>
  </property>
  <property fmtid="{D5CDD505-2E9C-101B-9397-08002B2CF9AE}" pid="30" name="x1ye=34">
    <vt:lpwstr>0jjTS7rY/57eZGa3FeVLhWfo0HWO5Gd9hMfGRFI6t6cobN6ZlPkCKUc45bvubv283fPcj9WDcJ/ANglIsxi6YsOF8fhHqO70/00d+uLRiVEsV5Rs0fzU3m8tdhAOttLSoIc3dZyts3zzKYZz3oDcQkbwh2hrY8xV18F4u/FBWYbgpYLnuykW1N4Xe3QaG5czjcAUPnDqtbWqi7/XWXZt4mPNpDTQhPAwYV29sZ+bnvJqBmQg90myv2NE6B57sBj</vt:lpwstr>
  </property>
  <property fmtid="{D5CDD505-2E9C-101B-9397-08002B2CF9AE}" pid="31" name="x1ye=35">
    <vt:lpwstr>/KX9PoA59lvBU6gU/s34wYGvmPHyyDvmkaMdrhyczXzl61dFzCPSwHvgkHRODoh5ZHN5mXxCQrDVXofI8nSlBfyl5yn8Ob9vFY+5rbQMqZqp55ZXlR3+ucnS4Sr1wwpCO8nDygv2Abg5GImBl0FHxLQ4XjJvywlUU2A9Nm1VsIyJMNlyiJ/7+H11skcBttP80TW/8IdsKCVeLDPhvAUVKB8AbUH+3UhxlZA7tAUcZb9+6CpG/wans5fVpXpedRW</vt:lpwstr>
  </property>
  <property fmtid="{D5CDD505-2E9C-101B-9397-08002B2CF9AE}" pid="32" name="x1ye=36">
    <vt:lpwstr>q9cXolYn5MVQ0OXCDlYR5iCJgAtDWfFQnoIw9m2PHfloC2Ky9u10FoC7GIbXfXTBGeJRuaHqM2978Ak0Al+wtWebQRqQVq5Q9SIt0DdS7vaTr3GeNLl/Vi4yZKW17AgoDAhkj2yV7Z9bRgv4naHvBdxjmtGrby9j/OBJI41ySD5rkyQ6Mzzgt7rc+G4/HJs5Ime2hkOTlfvU/GwU+tt+Hc6XH191Hldgj7Njwqm7q/DbvTHWZafzOXTG1JhSLw9</vt:lpwstr>
  </property>
  <property fmtid="{D5CDD505-2E9C-101B-9397-08002B2CF9AE}" pid="33" name="x1ye=37">
    <vt:lpwstr>6uk/6/tgsJL1ignUb41hMeZHlYuUc81uOh/sJMhxGNeJKNIv0TDsK67yOxI+4dzacUE3mJ7QdPP+Fl+u3R03YJzw6dmy1PPij5GBIueYPF97YvG9lyn8J+pkPXzll/pX4MCAxvmivSFmmXRULhNn8moUMIfPZnUQa6CH7iTvgASGniKRPcgB/qeodN8JWoCP+9WOMKuajicgT/pgvtOi6BCaW5uWlvNBQDceG0ZK3ohD+t8mChmflsqwmzzMoCB</vt:lpwstr>
  </property>
  <property fmtid="{D5CDD505-2E9C-101B-9397-08002B2CF9AE}" pid="34" name="x1ye=38">
    <vt:lpwstr>vMk8d+lKZ7dbytm7FoE0hgWf3lBaJMzKMPjSahjtJ/OVqGfPCCxaiQL+ZJqKbR+SJAZcUmas5py2+BcKTvM5pcRLnxdgdziaZhIa5lAV5dMi2Cwqf9th58RUHytCiNbd2s23Oh3NDzsHUgtcjDBA83NIVSfs+YoXDcs7+wPmX6BdmnIrVGYj8thDZCuNB9o4hkJIO5X96Mjtco8I6XSZ+Lqdk/GyhL3PbpO7MqVrLxefHXnXMsrFnYQK0tmQsFv</vt:lpwstr>
  </property>
  <property fmtid="{D5CDD505-2E9C-101B-9397-08002B2CF9AE}" pid="35" name="x1ye=39">
    <vt:lpwstr>JGH7f9/U/awWX/XvW6692NIO9u+7MR28XeqadF0hvxneH3lc3Vis8DmMYUKokkkElanBvA9/12ohn6iQYcz9Jsp+XmlCIeBmv79wbJDbz+DP3+belCtUobQH5+Mmk5mdJ8UbKK8sm03nJAlMysyipKPdcim77B6FYmFkMtwdfYXA7DLn2d+0Xe5vc/HeeRGEyCYFG3i+efWCXJkYwtRhRPrfjmSjbwfiNV9wLEMHXFUQ2K3Dn61mdnKi5Sit4zY</vt:lpwstr>
  </property>
  <property fmtid="{D5CDD505-2E9C-101B-9397-08002B2CF9AE}" pid="36" name="x1ye=4">
    <vt:lpwstr>6vhfdEpIK3UAF5LEVQDaGJGijrNfIuSvbqJgMvpcTj+9F66D1q2fthPkMcRWkrBLG3KP+qkm44PwHI8Oqe7Lc+ZUTGi06+JMixApTS5PvxrZgiHOj8En5WiUBqnnZSoYd8buQ7AD2GXHhUAPXTf458c6bTN7zCmxb+Sl2pgPukcmx/ybIXeTGJDZLaq++JlWRpZ/5NXBmtPdV4sTZf6p9G9FYnoOJbcpYkPvsp8sxOT95M5pBqkAw8i5PYW4u4W</vt:lpwstr>
  </property>
  <property fmtid="{D5CDD505-2E9C-101B-9397-08002B2CF9AE}" pid="37" name="x1ye=40">
    <vt:lpwstr>K4UOYXf2+MJJUxpd6xEVE8Ei8Mf1xwv4YNXRm0weHwpTjk/cZrkt/xtsONoWPvUI3/7MjuPcP1zsmN/faDVzYFhxqbln/952vB8wF0tQQo0hRpuNOro0HOmNB7/h5YyUeiw5VhPvj2Kfp6GDzkX+vHdJ+hrcYcagGMOATyaI37GusUZIoBhWvwsQDC0sEDJlGJPgUcoGNT0LaWXFnlmUpx+Mx2/aMGT9Ap5+ZRDUrHwBF3aKDM3P+PKdAP6yApe</vt:lpwstr>
  </property>
  <property fmtid="{D5CDD505-2E9C-101B-9397-08002B2CF9AE}" pid="38" name="x1ye=41">
    <vt:lpwstr>Q9Me+ZCmi4uYsTn1LYulUvpA/bHQNjY+S9B+k/cCJEAvwh3qUrpIKlJAmv2AqM/5Ay52FoZwQSqeTYNxRS8wOGjMCKqIztE2inuX3rhPNK+0q3HS4TdLduM7cQHMJD57U0PiatC9F5YfMSxOsmABjTsp5153by+rThHqhW7oPxK0MzzxuGzCuiy7qNLk5xQpWsPbVoxR5Al2T28rdTV0qINwN6iqTmQHFjDwSdeFbnR1Q8gkzlDEnQrCQkDaFeJ</vt:lpwstr>
  </property>
  <property fmtid="{D5CDD505-2E9C-101B-9397-08002B2CF9AE}" pid="39" name="x1ye=42">
    <vt:lpwstr>TL54sAlVXOgl6ZAxFSPBPuw0yTsyr9hB9tE1+hQa0yy2IN3DVT7RfSvoDB6rsUgB7rnNnvnX5s7I2mN90CKIFHhkuFCP/0DL5tM9j8vjyujfj+lgznbCeeRVDxPCeBxyupAvD3VW1jcFbhbZj3xChj1qLgSGNGr1iNlK0HmnuSCiox8jggp5/1DWam6yyfCgzw6ABxGnCht232pzpVHIZnAryTh8RP22ddCvCbvhYjdy3VT4/KUW546I+HSD02g</vt:lpwstr>
  </property>
  <property fmtid="{D5CDD505-2E9C-101B-9397-08002B2CF9AE}" pid="40" name="x1ye=43">
    <vt:lpwstr>WzI+rOzDYS0we6HoceTAv4eMVg6ztxI/1H57KUdYZsEUeHJqQCbnFlkrtZZPz8X0JAKvHjaPlfCs/Ch6sZSLCCdO0d+BmekcmftqIu/drjIoLQsBfpUrrhWhlQwDAwFXjCUZ4FI/VRoHTvKxizhMadfvBKPDmNh1LJbmjiORxhGRLxBrAWXqhz6riFnD+rZrP1aWZqdxlKbLcG+cCwOrwCCPCIkx4HilrVV8G4ljnv/OPP0QzXdpRuNu61w/z6E</vt:lpwstr>
  </property>
  <property fmtid="{D5CDD505-2E9C-101B-9397-08002B2CF9AE}" pid="41" name="x1ye=44">
    <vt:lpwstr>LABIg/dtROKJhBdthwaJ7dXXmiFcNl7b9anJZWPzm0lh0/lM22FYaGCzOSqpI24xs1+OLqKkxF9N66NTjFAq3xQXOnSZ4WKQeV98iUP78KkNJNuF8GZOVkXym1Di/xgurXEwPtm/kWeVpV+aRsZhZeUm32ruOVJpl62NIuBoaRqxNPrHdn+Wuz/nmHHtRFITraUFrEkCUzKnFMov6qGNdIUCx11bIoLGzaEXcRtLxYf7vX8diGlH+7gsSaRFEdh</vt:lpwstr>
  </property>
  <property fmtid="{D5CDD505-2E9C-101B-9397-08002B2CF9AE}" pid="42" name="x1ye=45">
    <vt:lpwstr>BHHf7bxRULVw693w9AalOyiEBhqPBgjT9bKHDv8jszSSc6zXbAglaythhJUoY6h0iEeOcLiEoXsWYXuN82M+hLJR0ZlpJvN0bRkL3hC03xnwV7SaWvOHueeO9LPCcWX+9dEFydM0WXsUlDAtaHt8udsTlnlBJVOoaSLnIcYpuqEwFv+G+RxjoJgNoXduD73ZC644JNkz5Cyq5kIyGNoJILbjyr0DdMA+oxLYGekrqjMCNV3N+wSuS2yCftj5Bf3</vt:lpwstr>
  </property>
  <property fmtid="{D5CDD505-2E9C-101B-9397-08002B2CF9AE}" pid="43" name="x1ye=46">
    <vt:lpwstr>oMl3p0bg8Q42G40MIz0mQzCCqNatkrJ97k1TTr0t+Yd0Vv1Q6UMKKaq6TQSZ8K8tg+dOMwcuuq6M/HaGW6wOh2sHacuZQrwp/xro2IYrXFhIH712XWjlVnIl+xhaxUsZW8YUzfRaKRKDJ+qDnNxur69WfdcCgGBur6B9kDDwjaW1b8pcVfJUarQwZHX7cJ7ErOdSfHOrM4QNYM7E/a+Cs+M8HhNaRoy76JDftBbBzRIHtZQtCqF3g+Ilv+7EUgV</vt:lpwstr>
  </property>
  <property fmtid="{D5CDD505-2E9C-101B-9397-08002B2CF9AE}" pid="44" name="x1ye=47">
    <vt:lpwstr>q4QTZFSi0KIcTXVlq8N0Ph9sTAeKSL/YkwF5G5tflc7gN1s46qb96qqp2Y5FxLX//kNe/i1aecuQTYhVQZ4fa0vcAFxw1QRZCuD735upBz53ondy7E4cVW0rC2A6Ux08cv/SgwMZgRszoeL+HpzAS6tkUcocCMYHljy1Rr/uws1koGHbRkQoaAcq2q2Nab66J9tFwuCAdPown8q1HCbQ4QQja9CyqUDyBPXhR0PsZcwzTQeUkqEjERcI66dKoaE</vt:lpwstr>
  </property>
  <property fmtid="{D5CDD505-2E9C-101B-9397-08002B2CF9AE}" pid="45" name="x1ye=48">
    <vt:lpwstr>6oyOtZkovb2fy1bbz9T+8LEjNOfVsEPlIpTpvGfi+zbJQS5qvc9l/Fe6P/1Rp2fjNuZy4F4mMLZ/8Dw5e+ko/dO0am8FJtOj0NR6o1t7nR5+HG2SHq27fDy9Hf8aaBWWc6A9sJ7s7aH2FY/aTz3vXLk4UVNIr9NyhD9Dp+y0QRLQBRvBv9r44oftIO8/9/tbnw0rL4T0EeKWaPuC3PT/D22C7KnF29AuBMz0l/zKlHVNI+8g+3FuVfYGkjthSYa</vt:lpwstr>
  </property>
  <property fmtid="{D5CDD505-2E9C-101B-9397-08002B2CF9AE}" pid="46" name="x1ye=49">
    <vt:lpwstr>V/Mn7qHYjKtP0ao29IdXssGDmTzUJQXHnrm0Ij6/HW62gT5NqwBpixS04e5Bn51t4Wjc6/efO5hBUwtB5DMEZNp6AtbfNg6xkhnI1aqPXOaFPqp5H9X3jl+gjyZL/AZT2a2BPhgyD0AAxuUJqXlGBlpaK5kx5dfOjanDrp9vCuNUrk6WgnghMd1B7R+gKfue78HfBIRqmZzQ78pPecLqg1ix/UPpe9OJkZDCtRd9U1pRd8uctVErjSZtNxDpxeZ</vt:lpwstr>
  </property>
  <property fmtid="{D5CDD505-2E9C-101B-9397-08002B2CF9AE}" pid="47" name="x1ye=5">
    <vt:lpwstr>l9FPFmW5TpwlVjRW4s1XwPXOOu2k8G5CE5o9WclU9ZY8pyLM4qNF6hMuhm0JykcuJlIrg40X+w/2i2rxfH3BmR7nYsc1vN0IiFAf1eudwwjwFpAwv4Az35az923LyTXnU73hQfno4QDmG7Vgj529CLz1K6hjoPUCVF35U5dJHSjv1OqI4BObvHRiwXm/ZJV9EjutrCnCOcEzRJGI64UQJtLqZ2HpT+dkwzjrTkctuTPj3vpwS3zJd5sR1tluFEC</vt:lpwstr>
  </property>
  <property fmtid="{D5CDD505-2E9C-101B-9397-08002B2CF9AE}" pid="48" name="x1ye=50">
    <vt:lpwstr>MvJc+eP4T0dimRJ6+FPelRRTWNVaLcQ4MZzZ6RDNCqqYgFyMukR9BsPY4U7z+SAoTPaSGa7Lo09cOmA/I2gqnCFf8uPMBBosOMt8MfQLr++HjOpWT8OTgvkRYJ1/bcGS0hCA9k8c7KRGb1HBCWTLcvzC3tGq4e5jgfus0spyhP07N1VNlzh899mz2Jo9JGehofYZihzWbF++HzB+sqcMJkmfSxPEQmOFr4nxGWR+5qPK8QWWbZfzqGPUSpxyvlB</vt:lpwstr>
  </property>
  <property fmtid="{D5CDD505-2E9C-101B-9397-08002B2CF9AE}" pid="49" name="x1ye=51">
    <vt:lpwstr>beuGAes5rZV6/1b2e5sU/nbYzPFhdgxqfGZDqcS/H1Wu/TR+oNEelbmoPHcolrJ9hcebN/2ji8LtImo7i/OgwzR8nqi0295g3pI/QxK5gtjN8ksfMKlQeyvT7FYZ4iUI1YWbHNkVdjCmzitcQybehuTSBn2VguISZDp/UMpDnoB4HMpcRKdtXXYrnX5w/DL5GD2EO8UAjWhs7VDhbk5cBNJFJi9Ui8izcLY/C1IHKhCpnDZZv7poVlOeNJvKDc4</vt:lpwstr>
  </property>
  <property fmtid="{D5CDD505-2E9C-101B-9397-08002B2CF9AE}" pid="50" name="x1ye=52">
    <vt:lpwstr>ylJbWRPmCPhXZr5nDb28fWBAyvHvNAj5KejAuy9ga3/u7mp7hpBYLGaWN7MMYtvuckYp7xDITy40W8QJFDl9Qz+CYgruM5fD2Id3r9+kCeXORIvRku+XEBhqx/ai1BfvWVRwyhH+TrTaAP/at51WWOru+ybKTsjgAUK7gJSW8MghJkgnpF98uq+G1853AAr+u8k/nexnC/iMcD9twvnZ299zP9j6kLoYQuxStBSnNuXX3048JkWT81lbBXX9I0j</vt:lpwstr>
  </property>
  <property fmtid="{D5CDD505-2E9C-101B-9397-08002B2CF9AE}" pid="51" name="x1ye=53">
    <vt:lpwstr>aomWj6o/IfSA17l1z+9u/6pK6329kRGrVXt77QZchepkdjIqoshYxQycDvRACjKbP1AM/7xrqr8Fa+CkoXZziAsP7x8HUR6Yc14FFOo3xIkUiDBOYGVky3is50bO1fbl+lbQcbJnVh56S6yHkvaq5aQ5xoMdy364nskTTDoTnjbLnkxXyHXUPzPoexpU9K1vNlm4YXWHoKO97AJhz73fQs/jYLP9dzG2shGzk7otjE7woK9n9vc0OPnUn8V0GqG</vt:lpwstr>
  </property>
  <property fmtid="{D5CDD505-2E9C-101B-9397-08002B2CF9AE}" pid="52" name="x1ye=54">
    <vt:lpwstr>pG4aJGRlJuDZBOlEnV6KiW/DgqkAseH0PoDg5PpFw/rfJh77v+KglO8xSzQ8aDjMCmD5szhBMwo0fJvB/d9QsSO95emtn4B7Ff39bEeRQNRv/565c8UvjoK8kSlQ7nbUKUf6RzUa5SuVrDqCqEzL+xTojqJ9Gs4Nuk8qnrSe3TO8fF39JCf9dvmgXygx7pnITiF0BIxbTSX4WmAqDdTcEnh1q42PGRjB2lDKVEdz7OwItKkROtemmvIl6ff7Bws</vt:lpwstr>
  </property>
  <property fmtid="{D5CDD505-2E9C-101B-9397-08002B2CF9AE}" pid="53" name="x1ye=55">
    <vt:lpwstr>qI4EcVQS2T6wmxT01VMJ2piwnaPKYEFpfp+Jse776yR05+Ney67zkhln5irn8bsJ02ZrBhG/wLixMp39+3MjdunZkym/7Fu5Mn+wKmk5Tq0Yw8iajRi4EB7kD9ZHLScN8nwQQp9XzlYaNc8aS31S9zzwMbZ34MJCE5ybg69vj3uq+8VJiBeUsLVgaB7hNkBjIu4obPB/JEpD0BP2qxjaEC7O8CsSptJ9PiSdeiE1SE7Fj5GdhGBO1Ek2EF/ARlr</vt:lpwstr>
  </property>
  <property fmtid="{D5CDD505-2E9C-101B-9397-08002B2CF9AE}" pid="54" name="x1ye=56">
    <vt:lpwstr>Hhgcpe6XXtjkv/jSaDUj5u3IsaP4yD80e8/ns6tuv6C1NrlPjPX8LCyZdGKO//Sjb5KwLHBtjJE+1PfnIJhBMgy1gXZfietO39F+vcTxZ07tgSMcTAHFPnocxvj1aeApMtcqQ2S9k5AV46d1Lb9lZv5x5V4qTAZtGy2E14XrO3JXlZpJd2IfaHL8ZZ/PnyCDbVGeKJROdZC/Z6kFr3/ASS8YRdq/YbyNgqUSaCxykLkCroj/pjaf30ah7zehF2L</vt:lpwstr>
  </property>
  <property fmtid="{D5CDD505-2E9C-101B-9397-08002B2CF9AE}" pid="55" name="x1ye=57">
    <vt:lpwstr>V607rsSWA7p8lm1Zzw/f7+fMqmw0bIQh8Nr+SAu4j5egpC+FYX2tchIImw6jWy+ng0O5U0SaIUiRlR8W5dJQhERL7UuyZNcGqbxfwD0tETdPOJTSeCBsel/I+k56YmsuGo+8fwe5Zb/wLQFq2TEQg9Agw0L8lMwLmjhww2gcMu4f01LDoUjI+mCNNU8Zl02Ngpd6W4gVig65D3W3bctm69DQfkqsHBOK3hApEHzyS/UALdD6Wxtv5csgaAd98MZ</vt:lpwstr>
  </property>
  <property fmtid="{D5CDD505-2E9C-101B-9397-08002B2CF9AE}" pid="56" name="x1ye=58">
    <vt:lpwstr>7b/JUDpvDVykogBiZmWApsYlmoXA4er2UALmTSJwihfNWpvWGSeHeNxGnD16p/BfxSE9qmfmOjeCt6ncyLE/AnP41sj8mI7W+fDoOCCMrSbK8Zm9uf6xXe4Z9GADsb4M7NIkpW4/JuWeV9+N+3dDPRpdKIZ4VxY5e2yhFVSkvcJO9gRj4msHH6ZgVWN/tCR1P4ZJWaLOCRGZBwUd+w5PgJbwu1C6/Z6REBOTdsf5a4m4W3sw5X3UUHedv+11kHn</vt:lpwstr>
  </property>
  <property fmtid="{D5CDD505-2E9C-101B-9397-08002B2CF9AE}" pid="57" name="x1ye=59">
    <vt:lpwstr>4dBrFXyPLJm/PtDxs3vviHjhrR/QqHZpzRXpp4Qf7NRUMWKJdIM5H8i8DdJWz8PJ+YJ8J5dAkwZWKd/+lS1/OUbJ/HYE7XyZfECNElQ7iQSR6b6UriQKvQPfD/A46A6AAA=</vt:lpwstr>
  </property>
  <property fmtid="{D5CDD505-2E9C-101B-9397-08002B2CF9AE}" pid="58" name="x1ye=6">
    <vt:lpwstr>cSW1O+HwNj4rocmrFDhBejrlCYz1u/C6d2/zqzhPYXF0u8Q79FZhlTRH7ny0X47Nt8Ya/XzjTHOQCTdylQ8CFSydmwXdum7JGYEOEPTGzQFz6zvDZMgrHIJ2smYVpDx6kTVw29c9i5T6LqLx92c9Bi/fIx56gWIgdzBePApEcDdtZa6M0QyevRKnGMH/i6LzdRPvYAErKouyq5Jc31Q21SbeNsMPydc6T97XfwSnuBAssIkKXNgFVSaNNEL0mVv</vt:lpwstr>
  </property>
  <property fmtid="{D5CDD505-2E9C-101B-9397-08002B2CF9AE}" pid="59" name="x1ye=7">
    <vt:lpwstr>MJdgXBxP8JN6QMemLZbTRS6ldRy2MbDQ9yEp2mQ7trowCWdWLK3+0S/6Dnm2UGyaUEJ1/7E28I7tk5KJloDyh33DY8If37ZD/dHZ3rIQz3qZh3sUoMENeNCpyA+PYRDdyglZDg4U01bV8XFLYPPUHOzO1YWXJ7OL2gRDS6p6m/Jm6xgVpnxthDSjEB1bwO20Bwd51ruPDUWir8BNyOwqHTTzyh4x+Bh3NMSyej6fiuHl3+9zw8QKe2ccDmUYlCY</vt:lpwstr>
  </property>
  <property fmtid="{D5CDD505-2E9C-101B-9397-08002B2CF9AE}" pid="60" name="x1ye=8">
    <vt:lpwstr>wc/lJVFCL8zH6xOiVjoKr90bMn79PuuAP12A3MCrSUbllKmb2hwxRFmuv+f2Tiwgj87AHsbxCkTWdDRHZRihWEneXyuluyd+LxpKBctlrOZBLzK3ow8cuc7FCs/qxknemlCOCKOf/EvjoLGqTgeoakuQb83qOkcMPAv+ThhncYd8fN429EJpUxAyCMpbirFWrVD3IWoSOFsbRjqHnWVR3q8PQJJqVVuHZcgph79t8S0vjAsE8eCKQLd5dU58fCc</vt:lpwstr>
  </property>
  <property fmtid="{D5CDD505-2E9C-101B-9397-08002B2CF9AE}" pid="61" name="x1ye=9">
    <vt:lpwstr>vRCbyO4ZUSUhtnrpHs6R0P8We2s6KIRBwYLvGMjboEf072Wb5ToivqlOeMh46faclxrsw+rXIIDxGMtZ1qlPX3s/a6gxgntFZ2BlPijM1PWQHAbBKwOT8EatjQEuUgixWZgudXlfNF2bpEZ4x6+4OBcNl7d1tlud/8zGLkwXg7yZDC8iCqOzLSEMYmzOFyS47O6tMzR2VkNOrWJdXJEmYvVkk7SBe6VcGpvZqX/QBNfhFWped4+4VT5N2aPhhnA</vt:lpwstr>
  </property>
</Properties>
</file>