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2C5FF6" w:rsidRDefault="006F1AE4" w:rsidP="00175066">
      <w:pPr>
        <w:pStyle w:val="divnamefname"/>
        <w:shd w:val="clear" w:color="auto" w:fill="FFFFFF"/>
        <w:spacing w:line="240" w:lineRule="auto"/>
        <w:rPr>
          <w:rFonts w:asciiTheme="minorHAnsi" w:eastAsia="Century Gothic" w:hAnsiTheme="minorHAnsi" w:cstheme="minorHAnsi"/>
          <w:b/>
          <w:bCs/>
          <w:caps/>
          <w:color w:val="0A0FE8"/>
          <w:sz w:val="36"/>
          <w:szCs w:val="36"/>
        </w:rPr>
      </w:pPr>
      <w:r>
        <w:rPr>
          <w:rFonts w:asciiTheme="minorHAnsi" w:eastAsia="Century Gothic" w:hAnsiTheme="minorHAnsi" w:cstheme="minorHAnsi"/>
          <w:b/>
          <w:bCs/>
          <w:caps/>
          <w:noProof/>
          <w:color w:val="0A0FE8"/>
          <w:sz w:val="36"/>
          <w:szCs w:val="36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3006725</wp:posOffset>
            </wp:positionH>
            <wp:positionV relativeFrom="margin">
              <wp:posOffset>101600</wp:posOffset>
            </wp:positionV>
            <wp:extent cx="838200" cy="742950"/>
            <wp:effectExtent l="0" t="0" r="0" b="0"/>
            <wp:wrapSquare wrapText="bothSides"/>
            <wp:docPr id="1" name="Picture 1" descr="C:\Users\admin\Desktop\AWS-SolArchitect-Associate-2020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AWS-SolArchitect-Associate-2020 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eastAsia="Century Gothic" w:hAnsiTheme="minorHAnsi" w:cstheme="minorHAnsi"/>
          <w:b/>
          <w:bCs/>
          <w:caps/>
          <w:noProof/>
          <w:color w:val="0A0FE8"/>
          <w:sz w:val="36"/>
          <w:szCs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4016375</wp:posOffset>
            </wp:positionH>
            <wp:positionV relativeFrom="margin">
              <wp:posOffset>120650</wp:posOffset>
            </wp:positionV>
            <wp:extent cx="828675" cy="723900"/>
            <wp:effectExtent l="19050" t="0" r="9525" b="0"/>
            <wp:wrapSquare wrapText="bothSides"/>
            <wp:docPr id="8" name="Picture 8" descr="Microsoft Certified: Azure Administrator Associate - Accla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icrosoft Certified: Azure Administrator Associate - Acclai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HAnsi" w:eastAsia="Century Gothic" w:hAnsiTheme="minorHAnsi" w:cstheme="minorHAnsi"/>
          <w:b/>
          <w:bCs/>
          <w:caps/>
          <w:noProof/>
          <w:color w:val="0A0FE8"/>
          <w:sz w:val="36"/>
          <w:szCs w:val="3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5016500</wp:posOffset>
            </wp:positionH>
            <wp:positionV relativeFrom="margin">
              <wp:posOffset>120650</wp:posOffset>
            </wp:positionV>
            <wp:extent cx="781050" cy="723900"/>
            <wp:effectExtent l="19050" t="0" r="0" b="0"/>
            <wp:wrapSquare wrapText="bothSides"/>
            <wp:docPr id="5" name="Picture 3" descr="C:\Users\admin\Desktop\CERT-Expert-DevOps-Engineer-600x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CERT-Expert-DevOps-Engineer-600x600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11C1">
        <w:rPr>
          <w:rFonts w:asciiTheme="minorHAnsi" w:eastAsia="Century Gothic" w:hAnsiTheme="minorHAnsi" w:cstheme="minorHAnsi"/>
          <w:b/>
          <w:bCs/>
          <w:caps/>
          <w:noProof/>
          <w:color w:val="0A0FE8"/>
          <w:sz w:val="36"/>
          <w:szCs w:val="36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5969000</wp:posOffset>
            </wp:positionH>
            <wp:positionV relativeFrom="paragraph">
              <wp:posOffset>-50800</wp:posOffset>
            </wp:positionV>
            <wp:extent cx="895350" cy="895350"/>
            <wp:effectExtent l="19050" t="0" r="0" b="0"/>
            <wp:wrapThrough wrapText="bothSides">
              <wp:wrapPolygon edited="0">
                <wp:start x="-460" y="0"/>
                <wp:lineTo x="-460" y="21140"/>
                <wp:lineTo x="21600" y="21140"/>
                <wp:lineTo x="21600" y="0"/>
                <wp:lineTo x="-46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435C1" w:rsidRPr="00A435C1">
        <w:rPr>
          <w:rFonts w:asciiTheme="minorHAnsi" w:eastAsia="Century Gothic" w:hAnsiTheme="minorHAnsi" w:cstheme="minorHAnsi"/>
          <w:b/>
          <w:bCs/>
          <w:caps/>
          <w:color w:val="0A0FE8"/>
          <w:sz w:val="36"/>
          <w:szCs w:val="36"/>
        </w:rPr>
        <w:t xml:space="preserve">SAHITHI </w:t>
      </w:r>
      <w:r w:rsidR="0057276A">
        <w:rPr>
          <w:rFonts w:asciiTheme="minorHAnsi" w:eastAsia="Century Gothic" w:hAnsiTheme="minorHAnsi" w:cstheme="minorHAnsi"/>
          <w:b/>
          <w:bCs/>
          <w:caps/>
          <w:color w:val="0A0FE8"/>
          <w:sz w:val="36"/>
          <w:szCs w:val="36"/>
        </w:rPr>
        <w:t>P</w:t>
      </w:r>
    </w:p>
    <w:p w:rsidR="001211C1" w:rsidRDefault="001211C1" w:rsidP="00BC0A3A">
      <w:pPr>
        <w:pStyle w:val="divnamefname"/>
        <w:shd w:val="clear" w:color="auto" w:fill="FFFFFF"/>
        <w:spacing w:line="240" w:lineRule="auto"/>
        <w:rPr>
          <w:rStyle w:val="Hyperlink"/>
          <w:rFonts w:asciiTheme="minorHAnsi" w:eastAsia="Century Gothic" w:hAnsiTheme="minorHAnsi" w:cstheme="minorHAnsi"/>
          <w:b/>
          <w:bCs/>
          <w:caps/>
          <w:color w:val="231F20"/>
          <w:sz w:val="22"/>
          <w:szCs w:val="22"/>
          <w:u w:val="none"/>
        </w:rPr>
      </w:pPr>
      <w:r>
        <w:rPr>
          <w:rStyle w:val="span"/>
          <w:rFonts w:asciiTheme="minorHAnsi" w:eastAsia="Century Gothic" w:hAnsiTheme="minorHAnsi" w:cstheme="minorHAnsi"/>
          <w:color w:val="231F20"/>
          <w:sz w:val="22"/>
          <w:szCs w:val="22"/>
        </w:rPr>
        <w:t>716-934-8438</w:t>
      </w:r>
      <w:r w:rsidR="00106500" w:rsidRPr="00F27E81">
        <w:rPr>
          <w:rStyle w:val="span"/>
          <w:rFonts w:asciiTheme="minorHAnsi" w:eastAsia="Century Gothic" w:hAnsiTheme="minorHAnsi" w:cstheme="minorHAnsi"/>
          <w:color w:val="231F20"/>
          <w:sz w:val="22"/>
          <w:szCs w:val="22"/>
        </w:rPr>
        <w:t>|</w:t>
      </w:r>
      <w:r w:rsidR="00A435C1">
        <w:rPr>
          <w:rStyle w:val="span"/>
          <w:rFonts w:asciiTheme="minorHAnsi" w:eastAsia="Century Gothic" w:hAnsiTheme="minorHAnsi" w:cstheme="minorHAnsi"/>
          <w:color w:val="231F20"/>
          <w:sz w:val="22"/>
          <w:szCs w:val="22"/>
        </w:rPr>
        <w:t>sahithip82@gmail.com</w:t>
      </w:r>
      <w:r w:rsidR="00A435C1" w:rsidRPr="00F27E81">
        <w:rPr>
          <w:rStyle w:val="Hyperlink"/>
          <w:rFonts w:asciiTheme="minorHAnsi" w:eastAsia="Century Gothic" w:hAnsiTheme="minorHAnsi" w:cstheme="minorHAnsi"/>
          <w:b/>
          <w:bCs/>
          <w:caps/>
          <w:color w:val="231F20"/>
          <w:sz w:val="22"/>
          <w:szCs w:val="22"/>
          <w:u w:val="none"/>
        </w:rPr>
        <w:t xml:space="preserve"> </w:t>
      </w:r>
    </w:p>
    <w:p w:rsidR="008C5AB9" w:rsidRPr="00BC0A3A" w:rsidRDefault="001211C1" w:rsidP="00BC0A3A">
      <w:pPr>
        <w:pStyle w:val="divnamefname"/>
        <w:shd w:val="clear" w:color="auto" w:fill="FFFFFF"/>
        <w:spacing w:line="240" w:lineRule="auto"/>
        <w:rPr>
          <w:rFonts w:asciiTheme="minorHAnsi" w:eastAsia="Century Gothic" w:hAnsiTheme="minorHAnsi" w:cstheme="minorHAnsi"/>
          <w:b/>
          <w:bCs/>
          <w:caps/>
          <w:color w:val="231F20"/>
          <w:sz w:val="22"/>
          <w:szCs w:val="22"/>
        </w:rPr>
      </w:pPr>
      <w:r>
        <w:rPr>
          <w:rStyle w:val="Hyperlink"/>
          <w:rFonts w:asciiTheme="minorHAnsi" w:eastAsia="Century Gothic" w:hAnsiTheme="minorHAnsi" w:cstheme="minorHAnsi"/>
          <w:bCs/>
          <w:color w:val="231F20"/>
          <w:sz w:val="22"/>
          <w:szCs w:val="22"/>
          <w:u w:val="none"/>
        </w:rPr>
        <w:t>Linked In</w:t>
      </w:r>
      <w:r w:rsidR="009A5660">
        <w:rPr>
          <w:rStyle w:val="Hyperlink"/>
          <w:rFonts w:asciiTheme="minorHAnsi" w:eastAsia="Century Gothic" w:hAnsiTheme="minorHAnsi" w:cstheme="minorHAnsi"/>
          <w:bCs/>
          <w:color w:val="231F20"/>
          <w:sz w:val="22"/>
          <w:szCs w:val="22"/>
          <w:u w:val="none"/>
        </w:rPr>
        <w:t xml:space="preserve">   : </w:t>
      </w:r>
      <w:hyperlink r:id="rId12" w:history="1">
        <w:r w:rsidR="009A5660" w:rsidRPr="009A5660">
          <w:rPr>
            <w:rStyle w:val="Hyperlink"/>
            <w:rFonts w:asciiTheme="minorHAnsi" w:eastAsia="Century Gothic" w:hAnsiTheme="minorHAnsi" w:cstheme="minorHAnsi"/>
            <w:bCs/>
            <w:sz w:val="22"/>
            <w:szCs w:val="22"/>
          </w:rPr>
          <w:t xml:space="preserve">profile url                                                                                                                                        </w:t>
        </w:r>
      </w:hyperlink>
      <w:r w:rsidR="009A5660">
        <w:rPr>
          <w:rStyle w:val="Hyperlink"/>
          <w:rFonts w:asciiTheme="minorHAnsi" w:eastAsia="Century Gothic" w:hAnsiTheme="minorHAnsi" w:cstheme="minorHAnsi"/>
          <w:bCs/>
          <w:color w:val="231F20"/>
          <w:sz w:val="22"/>
          <w:szCs w:val="22"/>
          <w:u w:val="none"/>
        </w:rPr>
        <w:t xml:space="preserve"> </w:t>
      </w:r>
    </w:p>
    <w:p w:rsidR="00263FB3" w:rsidRPr="00EE74C7" w:rsidRDefault="00263FB3" w:rsidP="00175066">
      <w:pPr>
        <w:pStyle w:val="divaddress"/>
        <w:shd w:val="clear" w:color="auto" w:fill="FFFFFF"/>
        <w:spacing w:line="240" w:lineRule="auto"/>
        <w:rPr>
          <w:rFonts w:asciiTheme="minorHAnsi" w:eastAsia="Century Gothic" w:hAnsiTheme="minorHAnsi" w:cstheme="minorHAnsi"/>
          <w:color w:val="231F20"/>
          <w:sz w:val="28"/>
          <w:szCs w:val="28"/>
        </w:rPr>
      </w:pPr>
    </w:p>
    <w:p w:rsidR="00A435C1" w:rsidRPr="00EE74C7" w:rsidRDefault="001A1664" w:rsidP="00A435C1">
      <w:pPr>
        <w:pStyle w:val="divnamefname"/>
        <w:shd w:val="clear" w:color="auto" w:fill="FFFFFF"/>
        <w:spacing w:line="240" w:lineRule="auto"/>
        <w:rPr>
          <w:rFonts w:asciiTheme="minorHAnsi" w:eastAsia="Century Gothic" w:hAnsiTheme="minorHAnsi" w:cstheme="minorHAnsi"/>
          <w:b/>
          <w:bCs/>
          <w:caps/>
          <w:color w:val="0A0FE8"/>
          <w:sz w:val="28"/>
          <w:szCs w:val="28"/>
          <w:u w:val="single"/>
        </w:rPr>
      </w:pPr>
      <w:r w:rsidRPr="00EE74C7">
        <w:rPr>
          <w:rFonts w:asciiTheme="minorHAnsi" w:eastAsia="Century Gothic" w:hAnsiTheme="minorHAnsi" w:cstheme="minorHAnsi"/>
          <w:b/>
          <w:bCs/>
          <w:caps/>
          <w:color w:val="0A0FE8"/>
          <w:sz w:val="28"/>
          <w:szCs w:val="28"/>
          <w:u w:val="single"/>
        </w:rPr>
        <w:t xml:space="preserve">Professional </w:t>
      </w:r>
      <w:r w:rsidR="006704EB" w:rsidRPr="00EE74C7">
        <w:rPr>
          <w:rFonts w:asciiTheme="minorHAnsi" w:eastAsia="Century Gothic" w:hAnsiTheme="minorHAnsi" w:cstheme="minorHAnsi"/>
          <w:b/>
          <w:bCs/>
          <w:caps/>
          <w:color w:val="0A0FE8"/>
          <w:sz w:val="28"/>
          <w:szCs w:val="28"/>
          <w:u w:val="single"/>
        </w:rPr>
        <w:t>Summary</w:t>
      </w:r>
    </w:p>
    <w:p w:rsidR="00EE74C7" w:rsidRDefault="00EE74C7" w:rsidP="00476D7D">
      <w:pPr>
        <w:pStyle w:val="divnamefname"/>
        <w:shd w:val="clear" w:color="auto" w:fill="FFFFFF"/>
        <w:spacing w:line="240" w:lineRule="auto"/>
        <w:jc w:val="both"/>
        <w:rPr>
          <w:rFonts w:asciiTheme="minorHAnsi" w:eastAsia="Century Gothic" w:hAnsiTheme="minorHAnsi" w:cstheme="minorHAnsi"/>
          <w:b/>
          <w:bCs/>
          <w:caps/>
          <w:color w:val="00B050"/>
          <w:sz w:val="22"/>
          <w:szCs w:val="22"/>
        </w:rPr>
      </w:pPr>
    </w:p>
    <w:p w:rsidR="00476D7D" w:rsidRDefault="001211C1" w:rsidP="00476D7D">
      <w:pPr>
        <w:pStyle w:val="divnamefname"/>
        <w:shd w:val="clear" w:color="auto" w:fill="FFFFFF"/>
        <w:spacing w:line="240" w:lineRule="auto"/>
        <w:jc w:val="both"/>
        <w:rPr>
          <w:rFonts w:ascii="Calibri" w:hAnsi="Calibri" w:cs="Calibri"/>
          <w:b/>
          <w:i/>
          <w:sz w:val="22"/>
          <w:szCs w:val="22"/>
        </w:rPr>
      </w:pPr>
      <w:r>
        <w:rPr>
          <w:rFonts w:ascii="Calibri" w:hAnsi="Calibri" w:cs="Calibri"/>
          <w:i/>
          <w:sz w:val="22"/>
          <w:szCs w:val="22"/>
        </w:rPr>
        <w:t xml:space="preserve">AWS and </w:t>
      </w:r>
      <w:r w:rsidR="00A435C1" w:rsidRPr="001B61B5">
        <w:rPr>
          <w:rFonts w:ascii="Calibri" w:hAnsi="Calibri" w:cs="Calibri"/>
          <w:i/>
          <w:sz w:val="22"/>
          <w:szCs w:val="22"/>
        </w:rPr>
        <w:t>Microsoft cer</w:t>
      </w:r>
      <w:r w:rsidR="00CD22A9">
        <w:rPr>
          <w:rFonts w:ascii="Calibri" w:hAnsi="Calibri" w:cs="Calibri"/>
          <w:i/>
          <w:sz w:val="22"/>
          <w:szCs w:val="22"/>
        </w:rPr>
        <w:t>tified professional with 8</w:t>
      </w:r>
      <w:r w:rsidR="00A435C1" w:rsidRPr="001B61B5">
        <w:rPr>
          <w:rFonts w:ascii="Calibri" w:hAnsi="Calibri" w:cs="Calibri"/>
          <w:i/>
          <w:sz w:val="22"/>
          <w:szCs w:val="22"/>
        </w:rPr>
        <w:t xml:space="preserve">+ years of experience in implementing </w:t>
      </w:r>
      <w:r w:rsidR="00A435C1" w:rsidRPr="001B61B5">
        <w:rPr>
          <w:rFonts w:ascii="Calibri" w:hAnsi="Calibri" w:cs="Calibri"/>
          <w:b/>
          <w:i/>
          <w:sz w:val="22"/>
          <w:szCs w:val="22"/>
        </w:rPr>
        <w:t>DevOps</w:t>
      </w:r>
      <w:r w:rsidR="00A435C1" w:rsidRPr="001B61B5">
        <w:rPr>
          <w:rFonts w:ascii="Calibri" w:hAnsi="Calibri" w:cs="Calibri"/>
          <w:i/>
          <w:sz w:val="22"/>
          <w:szCs w:val="22"/>
        </w:rPr>
        <w:t xml:space="preserve"> practices such as </w:t>
      </w:r>
      <w:r w:rsidR="00A435C1" w:rsidRPr="001B61B5">
        <w:rPr>
          <w:rStyle w:val="Strong"/>
          <w:rFonts w:ascii="Calibri" w:hAnsi="Calibri" w:cs="Calibri"/>
          <w:i/>
          <w:color w:val="000000"/>
          <w:sz w:val="22"/>
          <w:szCs w:val="22"/>
          <w:shd w:val="clear" w:color="auto" w:fill="FFFFFF"/>
        </w:rPr>
        <w:t>Continuous Integration (CI)</w:t>
      </w:r>
      <w:r w:rsidR="00A435C1" w:rsidRPr="001B61B5">
        <w:rPr>
          <w:rFonts w:ascii="Calibri" w:hAnsi="Calibri" w:cs="Calibri"/>
          <w:i/>
          <w:sz w:val="22"/>
          <w:szCs w:val="22"/>
          <w:shd w:val="clear" w:color="auto" w:fill="FFFFFF"/>
        </w:rPr>
        <w:t>, and </w:t>
      </w:r>
      <w:r w:rsidR="00A435C1" w:rsidRPr="001B61B5">
        <w:rPr>
          <w:rStyle w:val="Strong"/>
          <w:rFonts w:ascii="Calibri" w:hAnsi="Calibri" w:cs="Calibri"/>
          <w:i/>
          <w:color w:val="000000"/>
          <w:sz w:val="22"/>
          <w:szCs w:val="22"/>
          <w:shd w:val="clear" w:color="auto" w:fill="FFFFFF"/>
        </w:rPr>
        <w:t xml:space="preserve">Continuous Deployment (CD) </w:t>
      </w:r>
      <w:r w:rsidR="00A435C1" w:rsidRPr="001B61B5">
        <w:rPr>
          <w:rFonts w:ascii="Calibri" w:hAnsi="Calibri" w:cs="Calibri"/>
          <w:i/>
          <w:sz w:val="22"/>
          <w:szCs w:val="22"/>
          <w:shd w:val="clear" w:color="auto" w:fill="FFFFFF"/>
        </w:rPr>
        <w:t>in runtime with tools like</w:t>
      </w:r>
      <w:r w:rsidR="00A435C1" w:rsidRPr="001B61B5">
        <w:rPr>
          <w:rFonts w:ascii="Calibri" w:hAnsi="Calibri" w:cs="Calibri"/>
          <w:i/>
          <w:sz w:val="22"/>
          <w:szCs w:val="22"/>
        </w:rPr>
        <w:t xml:space="preserve"> </w:t>
      </w:r>
      <w:r w:rsidR="00A435C1" w:rsidRPr="001B61B5">
        <w:rPr>
          <w:rFonts w:ascii="Calibri" w:hAnsi="Calibri" w:cs="Calibri"/>
          <w:b/>
          <w:i/>
          <w:sz w:val="22"/>
          <w:szCs w:val="22"/>
        </w:rPr>
        <w:t>GIT, Bitbucket, Bamboo</w:t>
      </w:r>
      <w:r w:rsidR="00A435C1" w:rsidRPr="001B61B5">
        <w:rPr>
          <w:rFonts w:ascii="Calibri" w:hAnsi="Calibri" w:cs="Calibri"/>
          <w:i/>
          <w:sz w:val="22"/>
          <w:szCs w:val="22"/>
        </w:rPr>
        <w:t xml:space="preserve">, </w:t>
      </w:r>
      <w:r w:rsidR="00A435C1" w:rsidRPr="001B61B5">
        <w:rPr>
          <w:rFonts w:ascii="Calibri" w:hAnsi="Calibri" w:cs="Calibri"/>
          <w:b/>
          <w:i/>
          <w:sz w:val="22"/>
          <w:szCs w:val="22"/>
        </w:rPr>
        <w:t>Jenkins</w:t>
      </w:r>
      <w:r w:rsidR="00A435C1" w:rsidRPr="001B61B5">
        <w:rPr>
          <w:rFonts w:ascii="Calibri" w:hAnsi="Calibri" w:cs="Calibri"/>
          <w:i/>
          <w:sz w:val="22"/>
          <w:szCs w:val="22"/>
        </w:rPr>
        <w:t xml:space="preserve">, </w:t>
      </w:r>
      <w:r w:rsidR="00A435C1" w:rsidRPr="001B61B5">
        <w:rPr>
          <w:rFonts w:ascii="Calibri" w:hAnsi="Calibri" w:cs="Calibri"/>
          <w:b/>
          <w:i/>
          <w:sz w:val="22"/>
          <w:szCs w:val="22"/>
        </w:rPr>
        <w:t>Ansible</w:t>
      </w:r>
      <w:r w:rsidR="00A435C1" w:rsidRPr="001B61B5">
        <w:rPr>
          <w:rFonts w:ascii="Calibri" w:hAnsi="Calibri" w:cs="Calibri"/>
          <w:i/>
          <w:sz w:val="22"/>
          <w:szCs w:val="22"/>
        </w:rPr>
        <w:t xml:space="preserve">, </w:t>
      </w:r>
      <w:r w:rsidR="00A435C1" w:rsidRPr="001B61B5">
        <w:rPr>
          <w:rFonts w:ascii="Calibri" w:hAnsi="Calibri" w:cs="Calibri"/>
          <w:b/>
          <w:i/>
          <w:sz w:val="22"/>
          <w:szCs w:val="22"/>
        </w:rPr>
        <w:t>Chef</w:t>
      </w:r>
      <w:r w:rsidR="00A435C1" w:rsidRPr="001B61B5">
        <w:rPr>
          <w:rFonts w:ascii="Calibri" w:hAnsi="Calibri" w:cs="Calibri"/>
          <w:i/>
          <w:sz w:val="22"/>
          <w:szCs w:val="22"/>
        </w:rPr>
        <w:t xml:space="preserve">, </w:t>
      </w:r>
      <w:r w:rsidR="00A435C1" w:rsidRPr="001B61B5">
        <w:rPr>
          <w:rFonts w:ascii="Calibri" w:hAnsi="Calibri" w:cs="Calibri"/>
          <w:b/>
          <w:i/>
          <w:sz w:val="22"/>
          <w:szCs w:val="22"/>
        </w:rPr>
        <w:t>Puppet</w:t>
      </w:r>
      <w:r w:rsidR="00E03F35">
        <w:rPr>
          <w:rFonts w:ascii="Calibri" w:hAnsi="Calibri" w:cs="Calibri"/>
          <w:b/>
          <w:i/>
          <w:sz w:val="22"/>
          <w:szCs w:val="22"/>
        </w:rPr>
        <w:t>,</w:t>
      </w:r>
      <w:r w:rsidR="00A435C1" w:rsidRPr="001B61B5">
        <w:rPr>
          <w:rFonts w:ascii="Calibri" w:hAnsi="Calibri" w:cs="Calibri"/>
          <w:i/>
          <w:sz w:val="22"/>
          <w:szCs w:val="22"/>
        </w:rPr>
        <w:t xml:space="preserve"> and  </w:t>
      </w:r>
      <w:r w:rsidR="00A435C1" w:rsidRPr="001B61B5">
        <w:rPr>
          <w:rFonts w:ascii="Calibri" w:hAnsi="Calibri" w:cs="Calibri"/>
          <w:b/>
          <w:i/>
          <w:sz w:val="22"/>
          <w:szCs w:val="22"/>
        </w:rPr>
        <w:t xml:space="preserve">Kuberenetesis </w:t>
      </w:r>
      <w:r w:rsidR="00A435C1" w:rsidRPr="001B61B5">
        <w:rPr>
          <w:rFonts w:ascii="Calibri" w:hAnsi="Calibri" w:cs="Calibri"/>
          <w:i/>
          <w:sz w:val="22"/>
          <w:szCs w:val="22"/>
        </w:rPr>
        <w:t>as Orchestration tool for managing containerized</w:t>
      </w:r>
      <w:r w:rsidR="00A435C1" w:rsidRPr="001B61B5">
        <w:rPr>
          <w:rFonts w:ascii="Calibri" w:hAnsi="Calibri" w:cs="Calibri"/>
          <w:b/>
          <w:i/>
          <w:sz w:val="22"/>
          <w:szCs w:val="22"/>
        </w:rPr>
        <w:t xml:space="preserve"> applications,</w:t>
      </w:r>
      <w:r w:rsidR="00A435C1" w:rsidRPr="001B61B5">
        <w:rPr>
          <w:rFonts w:ascii="Calibri" w:hAnsi="Calibri" w:cs="Calibri"/>
          <w:i/>
          <w:sz w:val="22"/>
          <w:szCs w:val="22"/>
        </w:rPr>
        <w:t xml:space="preserve"> deployed applications in </w:t>
      </w:r>
      <w:r w:rsidR="00A435C1" w:rsidRPr="001B61B5">
        <w:rPr>
          <w:rFonts w:ascii="Calibri" w:hAnsi="Calibri" w:cs="Calibri"/>
          <w:b/>
          <w:i/>
          <w:sz w:val="22"/>
          <w:szCs w:val="22"/>
        </w:rPr>
        <w:t>AWS</w:t>
      </w:r>
      <w:r w:rsidR="00A0222D" w:rsidRPr="001B61B5">
        <w:rPr>
          <w:rFonts w:ascii="Calibri" w:hAnsi="Calibri" w:cs="Calibri"/>
          <w:i/>
          <w:sz w:val="22"/>
          <w:szCs w:val="22"/>
        </w:rPr>
        <w:t>,</w:t>
      </w:r>
      <w:r w:rsidR="00E03F35">
        <w:rPr>
          <w:rFonts w:ascii="Calibri" w:hAnsi="Calibri" w:cs="Calibri"/>
          <w:i/>
          <w:sz w:val="22"/>
          <w:szCs w:val="22"/>
        </w:rPr>
        <w:t xml:space="preserve"> </w:t>
      </w:r>
      <w:r w:rsidR="00A435C1" w:rsidRPr="001B61B5">
        <w:rPr>
          <w:rFonts w:ascii="Calibri" w:hAnsi="Calibri" w:cs="Calibri"/>
          <w:b/>
          <w:i/>
          <w:sz w:val="22"/>
          <w:szCs w:val="22"/>
        </w:rPr>
        <w:t>Azure</w:t>
      </w:r>
      <w:r w:rsidR="00A435C1" w:rsidRPr="001B61B5">
        <w:rPr>
          <w:rFonts w:ascii="Calibri" w:hAnsi="Calibri" w:cs="Calibri"/>
          <w:i/>
          <w:sz w:val="22"/>
          <w:szCs w:val="22"/>
        </w:rPr>
        <w:t xml:space="preserve"> </w:t>
      </w:r>
      <w:r w:rsidR="00A0222D" w:rsidRPr="001B61B5">
        <w:rPr>
          <w:rFonts w:ascii="Calibri" w:hAnsi="Calibri" w:cs="Calibri"/>
          <w:b/>
          <w:i/>
          <w:sz w:val="22"/>
          <w:szCs w:val="22"/>
        </w:rPr>
        <w:t xml:space="preserve"> </w:t>
      </w:r>
      <w:r w:rsidR="00A435C1" w:rsidRPr="001B61B5">
        <w:rPr>
          <w:rFonts w:ascii="Calibri" w:hAnsi="Calibri" w:cs="Calibri"/>
          <w:i/>
          <w:sz w:val="22"/>
          <w:szCs w:val="22"/>
        </w:rPr>
        <w:t xml:space="preserve">Cloud platforms and implemented </w:t>
      </w:r>
      <w:r w:rsidR="00A435C1" w:rsidRPr="001B61B5">
        <w:rPr>
          <w:rFonts w:ascii="Calibri" w:hAnsi="Calibri" w:cs="Calibri"/>
          <w:b/>
          <w:bCs/>
          <w:i/>
          <w:sz w:val="22"/>
          <w:szCs w:val="22"/>
        </w:rPr>
        <w:t xml:space="preserve">IaaS </w:t>
      </w:r>
      <w:r w:rsidR="00A435C1" w:rsidRPr="001B61B5">
        <w:rPr>
          <w:rFonts w:ascii="Calibri" w:hAnsi="Calibri" w:cs="Calibri"/>
          <w:i/>
          <w:sz w:val="22"/>
          <w:szCs w:val="22"/>
        </w:rPr>
        <w:t xml:space="preserve">using </w:t>
      </w:r>
      <w:r w:rsidR="00A435C1" w:rsidRPr="001B61B5">
        <w:rPr>
          <w:rFonts w:ascii="Calibri" w:hAnsi="Calibri" w:cs="Calibri"/>
          <w:b/>
          <w:bCs/>
          <w:i/>
          <w:sz w:val="22"/>
          <w:szCs w:val="22"/>
        </w:rPr>
        <w:t xml:space="preserve">Terraform, Cloud Formation </w:t>
      </w:r>
      <w:r w:rsidR="00A435C1" w:rsidRPr="001B61B5">
        <w:rPr>
          <w:rFonts w:ascii="Calibri" w:hAnsi="Calibri" w:cs="Calibri"/>
          <w:i/>
          <w:sz w:val="22"/>
          <w:szCs w:val="22"/>
        </w:rPr>
        <w:t xml:space="preserve">and on-premise virtualization using </w:t>
      </w:r>
      <w:r w:rsidR="00A435C1" w:rsidRPr="001B61B5">
        <w:rPr>
          <w:rFonts w:ascii="Calibri" w:hAnsi="Calibri" w:cs="Calibri"/>
          <w:b/>
          <w:i/>
          <w:sz w:val="22"/>
          <w:szCs w:val="22"/>
        </w:rPr>
        <w:t>VMware, Cloud Foundry.</w:t>
      </w:r>
    </w:p>
    <w:p w:rsidR="00F34DCF" w:rsidRDefault="00F34DCF" w:rsidP="00476D7D">
      <w:pPr>
        <w:pStyle w:val="divnamefname"/>
        <w:shd w:val="clear" w:color="auto" w:fill="FFFFFF"/>
        <w:spacing w:line="240" w:lineRule="auto"/>
        <w:jc w:val="both"/>
        <w:rPr>
          <w:rFonts w:ascii="Calibri" w:hAnsi="Calibri" w:cs="Calibri"/>
          <w:b/>
          <w:i/>
          <w:sz w:val="22"/>
          <w:szCs w:val="22"/>
        </w:rPr>
      </w:pPr>
    </w:p>
    <w:p w:rsidR="00F34DCF" w:rsidRPr="000751AE" w:rsidRDefault="00420C12" w:rsidP="000751AE">
      <w:pPr>
        <w:pStyle w:val="ListParagraph"/>
        <w:numPr>
          <w:ilvl w:val="0"/>
          <w:numId w:val="11"/>
        </w:numP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4" w:lineRule="atLeast"/>
        <w:ind w:left="360"/>
        <w:jc w:val="both"/>
        <w:rPr>
          <w:rFonts w:cstheme="minorHAnsi"/>
          <w:shd w:val="clear" w:color="auto" w:fill="FFFFFF"/>
        </w:rPr>
      </w:pPr>
      <w:r w:rsidRPr="000751AE">
        <w:rPr>
          <w:rFonts w:cstheme="minorHAnsi"/>
          <w:shd w:val="clear" w:color="auto" w:fill="FFFFFF"/>
        </w:rPr>
        <w:t>Proficient in working</w:t>
      </w:r>
      <w:r w:rsidR="00F34DCF" w:rsidRPr="000751AE">
        <w:rPr>
          <w:rFonts w:cstheme="minorHAnsi"/>
          <w:shd w:val="clear" w:color="auto" w:fill="FFFFFF"/>
        </w:rPr>
        <w:t xml:space="preserve"> with </w:t>
      </w:r>
      <w:r w:rsidR="00F34DCF" w:rsidRPr="000751AE">
        <w:rPr>
          <w:rFonts w:cstheme="minorHAnsi"/>
          <w:b/>
          <w:shd w:val="clear" w:color="auto" w:fill="FFFFFF"/>
        </w:rPr>
        <w:t>AWS services</w:t>
      </w:r>
      <w:r w:rsidR="00F34DCF" w:rsidRPr="000751AE">
        <w:rPr>
          <w:rFonts w:cstheme="minorHAnsi"/>
          <w:shd w:val="clear" w:color="auto" w:fill="FFFFFF"/>
        </w:rPr>
        <w:t xml:space="preserve"> like </w:t>
      </w:r>
      <w:r w:rsidR="00F34DCF" w:rsidRPr="000751AE">
        <w:rPr>
          <w:rFonts w:cstheme="minorHAnsi"/>
          <w:b/>
          <w:shd w:val="clear" w:color="auto" w:fill="FFFFFF"/>
        </w:rPr>
        <w:t>Lambda</w:t>
      </w:r>
      <w:r w:rsidR="00F34DCF" w:rsidRPr="000751AE">
        <w:rPr>
          <w:rFonts w:cstheme="minorHAnsi"/>
          <w:shd w:val="clear" w:color="auto" w:fill="FFFFFF"/>
        </w:rPr>
        <w:t xml:space="preserve">, </w:t>
      </w:r>
      <w:r w:rsidR="00F34DCF" w:rsidRPr="000751AE">
        <w:rPr>
          <w:rFonts w:cstheme="minorHAnsi"/>
          <w:b/>
          <w:shd w:val="clear" w:color="auto" w:fill="FFFFFF"/>
        </w:rPr>
        <w:t>Dynamo DB,</w:t>
      </w:r>
      <w:r w:rsidR="00E03F35">
        <w:rPr>
          <w:rFonts w:cstheme="minorHAnsi"/>
          <w:b/>
          <w:shd w:val="clear" w:color="auto" w:fill="FFFFFF"/>
        </w:rPr>
        <w:t xml:space="preserve"> </w:t>
      </w:r>
      <w:r w:rsidR="00F34DCF" w:rsidRPr="000751AE">
        <w:rPr>
          <w:rFonts w:cstheme="minorHAnsi"/>
          <w:b/>
          <w:shd w:val="clear" w:color="auto" w:fill="FFFFFF"/>
        </w:rPr>
        <w:t>EC2, S3, VPC, ELB</w:t>
      </w:r>
      <w:r w:rsidR="00F34DCF" w:rsidRPr="000751AE">
        <w:rPr>
          <w:rFonts w:cstheme="minorHAnsi"/>
          <w:shd w:val="clear" w:color="auto" w:fill="FFFFFF"/>
        </w:rPr>
        <w:t xml:space="preserve">, </w:t>
      </w:r>
      <w:r w:rsidR="00F34DCF" w:rsidRPr="000751AE">
        <w:rPr>
          <w:rFonts w:cstheme="minorHAnsi"/>
          <w:b/>
          <w:shd w:val="clear" w:color="auto" w:fill="FFFFFF"/>
        </w:rPr>
        <w:t>AutoScalingGroups, Route 53, IAM, Cloud Trail, OpsWorks, Cloud Watch, KMS, Kinesis, EMR, Redshift, Cloud Formation, SNS</w:t>
      </w:r>
      <w:r w:rsidR="000751AE">
        <w:rPr>
          <w:rFonts w:cstheme="minorHAnsi"/>
          <w:shd w:val="clear" w:color="auto" w:fill="FFFFFF"/>
        </w:rPr>
        <w:t>,</w:t>
      </w:r>
      <w:r w:rsidR="00F34DCF" w:rsidRPr="000751AE">
        <w:rPr>
          <w:rFonts w:cstheme="minorHAnsi"/>
          <w:shd w:val="clear" w:color="auto" w:fill="FFFFFF"/>
        </w:rPr>
        <w:t xml:space="preserve"> </w:t>
      </w:r>
      <w:r w:rsidR="00F34DCF" w:rsidRPr="000751AE">
        <w:rPr>
          <w:rFonts w:cstheme="minorHAnsi"/>
          <w:b/>
          <w:shd w:val="clear" w:color="auto" w:fill="FFFFFF"/>
        </w:rPr>
        <w:t>RDS</w:t>
      </w:r>
      <w:r w:rsidR="00E03F35">
        <w:rPr>
          <w:rFonts w:cstheme="minorHAnsi"/>
          <w:b/>
          <w:shd w:val="clear" w:color="auto" w:fill="FFFFFF"/>
        </w:rPr>
        <w:t>,</w:t>
      </w:r>
      <w:r w:rsidR="00F34DCF" w:rsidRPr="000751AE">
        <w:rPr>
          <w:rFonts w:cstheme="minorHAnsi"/>
          <w:b/>
          <w:shd w:val="clear" w:color="auto" w:fill="FFFFFF"/>
        </w:rPr>
        <w:t xml:space="preserve"> </w:t>
      </w:r>
      <w:r w:rsidR="00F34DCF" w:rsidRPr="000751AE">
        <w:rPr>
          <w:rFonts w:cstheme="minorHAnsi"/>
          <w:shd w:val="clear" w:color="auto" w:fill="FFFFFF"/>
        </w:rPr>
        <w:t xml:space="preserve">and also designed </w:t>
      </w:r>
      <w:r w:rsidR="00F34DCF" w:rsidRPr="000751AE">
        <w:rPr>
          <w:rFonts w:cstheme="minorHAnsi"/>
          <w:b/>
          <w:shd w:val="clear" w:color="auto" w:fill="FFFFFF"/>
        </w:rPr>
        <w:t>AWS Cloud Formation</w:t>
      </w:r>
      <w:r w:rsidR="00F34DCF" w:rsidRPr="000751AE">
        <w:rPr>
          <w:rFonts w:cstheme="minorHAnsi"/>
          <w:shd w:val="clear" w:color="auto" w:fill="FFFFFF"/>
        </w:rPr>
        <w:t xml:space="preserve"> templates to create custom</w:t>
      </w:r>
      <w:r w:rsidR="00E03F35">
        <w:rPr>
          <w:rFonts w:cstheme="minorHAnsi"/>
          <w:shd w:val="clear" w:color="auto" w:fill="FFFFFF"/>
        </w:rPr>
        <w:t>-</w:t>
      </w:r>
      <w:r w:rsidR="00F34DCF" w:rsidRPr="000751AE">
        <w:rPr>
          <w:rFonts w:cstheme="minorHAnsi"/>
          <w:b/>
          <w:shd w:val="clear" w:color="auto" w:fill="FFFFFF"/>
        </w:rPr>
        <w:t>sized VPC, subnets, NAT</w:t>
      </w:r>
      <w:r w:rsidR="00F34DCF" w:rsidRPr="000751AE">
        <w:rPr>
          <w:rFonts w:cstheme="minorHAnsi"/>
          <w:shd w:val="clear" w:color="auto" w:fill="FFFFFF"/>
        </w:rPr>
        <w:t xml:space="preserve"> to ensure successful deployment of </w:t>
      </w:r>
      <w:r w:rsidR="00F34DCF" w:rsidRPr="000751AE">
        <w:rPr>
          <w:rFonts w:cstheme="minorHAnsi"/>
          <w:b/>
          <w:shd w:val="clear" w:color="auto" w:fill="FFFFFF"/>
        </w:rPr>
        <w:t>Web applications</w:t>
      </w:r>
      <w:r w:rsidR="00F34DCF" w:rsidRPr="000751AE">
        <w:rPr>
          <w:rFonts w:cstheme="minorHAnsi"/>
          <w:shd w:val="clear" w:color="auto" w:fill="FFFFFF"/>
        </w:rPr>
        <w:t xml:space="preserve"> and </w:t>
      </w:r>
      <w:r w:rsidR="00F34DCF" w:rsidRPr="000751AE">
        <w:rPr>
          <w:rFonts w:cstheme="minorHAnsi"/>
          <w:b/>
          <w:shd w:val="clear" w:color="auto" w:fill="FFFFFF"/>
        </w:rPr>
        <w:t>database templates</w:t>
      </w:r>
      <w:r w:rsidR="000751AE">
        <w:rPr>
          <w:rFonts w:cstheme="minorHAnsi"/>
          <w:b/>
          <w:shd w:val="clear" w:color="auto" w:fill="FFFFFF"/>
        </w:rPr>
        <w:t>.</w:t>
      </w:r>
    </w:p>
    <w:p w:rsidR="00F34DCF" w:rsidRPr="000751AE" w:rsidRDefault="00F34DCF" w:rsidP="000751AE">
      <w:pPr>
        <w:pStyle w:val="ListParagraph"/>
        <w:numPr>
          <w:ilvl w:val="0"/>
          <w:numId w:val="11"/>
        </w:numP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4" w:lineRule="atLeast"/>
        <w:ind w:left="360"/>
        <w:jc w:val="both"/>
        <w:rPr>
          <w:rFonts w:cstheme="minorHAnsi"/>
          <w:shd w:val="clear" w:color="auto" w:fill="FFFFFF"/>
        </w:rPr>
      </w:pPr>
      <w:r w:rsidRPr="000751AE">
        <w:rPr>
          <w:rFonts w:cstheme="minorHAnsi"/>
          <w:shd w:val="clear" w:color="auto" w:fill="FFFFFF"/>
        </w:rPr>
        <w:t xml:space="preserve">Used </w:t>
      </w:r>
      <w:r w:rsidRPr="000751AE">
        <w:rPr>
          <w:rFonts w:cstheme="minorHAnsi"/>
          <w:b/>
          <w:shd w:val="clear" w:color="auto" w:fill="FFFFFF"/>
        </w:rPr>
        <w:t>Bash and Python</w:t>
      </w:r>
      <w:r w:rsidRPr="000751AE">
        <w:rPr>
          <w:rFonts w:cstheme="minorHAnsi"/>
          <w:shd w:val="clear" w:color="auto" w:fill="FFFFFF"/>
        </w:rPr>
        <w:t xml:space="preserve">, included </w:t>
      </w:r>
      <w:r w:rsidRPr="000751AE">
        <w:rPr>
          <w:rFonts w:cstheme="minorHAnsi"/>
          <w:b/>
          <w:shd w:val="clear" w:color="auto" w:fill="FFFFFF"/>
        </w:rPr>
        <w:t>Boto3</w:t>
      </w:r>
      <w:r w:rsidRPr="000751AE">
        <w:rPr>
          <w:rFonts w:cstheme="minorHAnsi"/>
          <w:shd w:val="clear" w:color="auto" w:fill="FFFFFF"/>
        </w:rPr>
        <w:t xml:space="preserve"> to supplement automation provided by </w:t>
      </w:r>
      <w:r w:rsidRPr="000751AE">
        <w:rPr>
          <w:rFonts w:cstheme="minorHAnsi"/>
          <w:b/>
          <w:shd w:val="clear" w:color="auto" w:fill="FFFFFF"/>
        </w:rPr>
        <w:t>Ansible and Terraform</w:t>
      </w:r>
      <w:r w:rsidRPr="000751AE">
        <w:rPr>
          <w:rFonts w:cstheme="minorHAnsi"/>
          <w:shd w:val="clear" w:color="auto" w:fill="FFFFFF"/>
        </w:rPr>
        <w:t xml:space="preserve"> for tasks such as encrypting </w:t>
      </w:r>
      <w:r w:rsidRPr="000751AE">
        <w:rPr>
          <w:rFonts w:cstheme="minorHAnsi"/>
          <w:b/>
          <w:shd w:val="clear" w:color="auto" w:fill="FFFFFF"/>
        </w:rPr>
        <w:t>EBS</w:t>
      </w:r>
      <w:r w:rsidRPr="000751AE">
        <w:rPr>
          <w:rFonts w:cstheme="minorHAnsi"/>
          <w:shd w:val="clear" w:color="auto" w:fill="FFFFFF"/>
        </w:rPr>
        <w:t xml:space="preserve"> volumes backing AMIs, and scheduling </w:t>
      </w:r>
      <w:r w:rsidRPr="000751AE">
        <w:rPr>
          <w:rFonts w:cstheme="minorHAnsi"/>
          <w:b/>
          <w:shd w:val="clear" w:color="auto" w:fill="FFFFFF"/>
        </w:rPr>
        <w:t>Lambda</w:t>
      </w:r>
      <w:r w:rsidRPr="000751AE">
        <w:rPr>
          <w:rFonts w:cstheme="minorHAnsi"/>
          <w:shd w:val="clear" w:color="auto" w:fill="FFFFFF"/>
        </w:rPr>
        <w:t xml:space="preserve"> functions for routine </w:t>
      </w:r>
      <w:r w:rsidRPr="000751AE">
        <w:rPr>
          <w:rFonts w:cstheme="minorHAnsi"/>
          <w:b/>
          <w:shd w:val="clear" w:color="auto" w:fill="FFFFFF"/>
        </w:rPr>
        <w:t>AWS tasks</w:t>
      </w:r>
      <w:r w:rsidRPr="000751AE">
        <w:rPr>
          <w:rFonts w:cstheme="minorHAnsi"/>
          <w:shd w:val="clear" w:color="auto" w:fill="FFFFFF"/>
        </w:rPr>
        <w:t>.</w:t>
      </w:r>
    </w:p>
    <w:p w:rsidR="00B745B2" w:rsidRPr="000751AE" w:rsidRDefault="00F34DCF" w:rsidP="000751AE">
      <w:pPr>
        <w:pStyle w:val="ListParagraph"/>
        <w:numPr>
          <w:ilvl w:val="0"/>
          <w:numId w:val="11"/>
        </w:numP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4" w:lineRule="atLeast"/>
        <w:ind w:left="360"/>
        <w:jc w:val="both"/>
        <w:rPr>
          <w:rFonts w:cstheme="minorHAnsi"/>
          <w:shd w:val="clear" w:color="auto" w:fill="FFFFFF"/>
        </w:rPr>
      </w:pPr>
      <w:r w:rsidRPr="000751AE">
        <w:rPr>
          <w:rFonts w:cstheme="minorHAnsi"/>
          <w:shd w:val="clear" w:color="auto" w:fill="FFFFFF"/>
        </w:rPr>
        <w:t xml:space="preserve">Proficient in architecting secure </w:t>
      </w:r>
      <w:r w:rsidRPr="000751AE">
        <w:rPr>
          <w:rFonts w:cstheme="minorHAnsi"/>
          <w:b/>
          <w:shd w:val="clear" w:color="auto" w:fill="FFFFFF"/>
        </w:rPr>
        <w:t>VPC Solutions</w:t>
      </w:r>
      <w:r w:rsidRPr="000751AE">
        <w:rPr>
          <w:rFonts w:cstheme="minorHAnsi"/>
          <w:shd w:val="clear" w:color="auto" w:fill="FFFFFF"/>
        </w:rPr>
        <w:t xml:space="preserve"> in </w:t>
      </w:r>
      <w:r w:rsidRPr="000751AE">
        <w:rPr>
          <w:rFonts w:cstheme="minorHAnsi"/>
          <w:b/>
          <w:shd w:val="clear" w:color="auto" w:fill="FFFFFF"/>
        </w:rPr>
        <w:t>AWS</w:t>
      </w:r>
      <w:r w:rsidRPr="000751AE">
        <w:rPr>
          <w:rFonts w:cstheme="minorHAnsi"/>
          <w:shd w:val="clear" w:color="auto" w:fill="FFFFFF"/>
        </w:rPr>
        <w:t xml:space="preserve"> with the help of </w:t>
      </w:r>
      <w:r w:rsidRPr="000751AE">
        <w:rPr>
          <w:rFonts w:cstheme="minorHAnsi"/>
          <w:b/>
          <w:shd w:val="clear" w:color="auto" w:fill="FFFFFF"/>
        </w:rPr>
        <w:t>Network ACLs, Security groups, NAT implementations</w:t>
      </w:r>
      <w:r w:rsidRPr="000751AE">
        <w:rPr>
          <w:rFonts w:cstheme="minorHAnsi"/>
          <w:shd w:val="clear" w:color="auto" w:fill="FFFFFF"/>
        </w:rPr>
        <w:t xml:space="preserve">, public and private network configurations and also maintained </w:t>
      </w:r>
      <w:r w:rsidRPr="000751AE">
        <w:rPr>
          <w:rFonts w:cstheme="minorHAnsi"/>
          <w:b/>
          <w:shd w:val="clear" w:color="auto" w:fill="FFFFFF"/>
        </w:rPr>
        <w:t>IAM policies</w:t>
      </w:r>
      <w:r w:rsidRPr="000751AE">
        <w:rPr>
          <w:rFonts w:cstheme="minorHAnsi"/>
          <w:shd w:val="clear" w:color="auto" w:fill="FFFFFF"/>
        </w:rPr>
        <w:t xml:space="preserve"> for organizations in </w:t>
      </w:r>
      <w:r w:rsidRPr="00BC0A3A">
        <w:rPr>
          <w:rFonts w:cstheme="minorHAnsi"/>
          <w:b/>
          <w:shd w:val="clear" w:color="auto" w:fill="FFFFFF"/>
        </w:rPr>
        <w:t>AWS</w:t>
      </w:r>
      <w:r w:rsidRPr="000751AE">
        <w:rPr>
          <w:rFonts w:cstheme="minorHAnsi"/>
          <w:shd w:val="clear" w:color="auto" w:fill="FFFFFF"/>
        </w:rPr>
        <w:t xml:space="preserve"> to define </w:t>
      </w:r>
      <w:r w:rsidRPr="00BC0A3A">
        <w:rPr>
          <w:rFonts w:cstheme="minorHAnsi"/>
          <w:b/>
          <w:shd w:val="clear" w:color="auto" w:fill="FFFFFF"/>
        </w:rPr>
        <w:t>groups, create users, assign roles</w:t>
      </w:r>
      <w:r w:rsidRPr="000751AE">
        <w:rPr>
          <w:rFonts w:cstheme="minorHAnsi"/>
          <w:shd w:val="clear" w:color="auto" w:fill="FFFFFF"/>
        </w:rPr>
        <w:t xml:space="preserve">, and define </w:t>
      </w:r>
      <w:r w:rsidRPr="00BC0A3A">
        <w:rPr>
          <w:rFonts w:cstheme="minorHAnsi"/>
          <w:b/>
          <w:shd w:val="clear" w:color="auto" w:fill="FFFFFF"/>
        </w:rPr>
        <w:t xml:space="preserve">rules </w:t>
      </w:r>
      <w:r w:rsidRPr="000751AE">
        <w:rPr>
          <w:rFonts w:cstheme="minorHAnsi"/>
          <w:shd w:val="clear" w:color="auto" w:fill="FFFFFF"/>
        </w:rPr>
        <w:t xml:space="preserve">for role-based access to </w:t>
      </w:r>
      <w:r w:rsidRPr="00BC0A3A">
        <w:rPr>
          <w:rFonts w:cstheme="minorHAnsi"/>
          <w:b/>
          <w:shd w:val="clear" w:color="auto" w:fill="FFFFFF"/>
        </w:rPr>
        <w:t>AWS</w:t>
      </w:r>
      <w:r w:rsidRPr="000751AE">
        <w:rPr>
          <w:rFonts w:cstheme="minorHAnsi"/>
          <w:shd w:val="clear" w:color="auto" w:fill="FFFFFF"/>
        </w:rPr>
        <w:t xml:space="preserve"> resources</w:t>
      </w:r>
    </w:p>
    <w:p w:rsidR="00B745B2" w:rsidRPr="000751AE" w:rsidRDefault="005B63BF" w:rsidP="000751AE">
      <w:pPr>
        <w:pStyle w:val="ListParagraph"/>
        <w:numPr>
          <w:ilvl w:val="0"/>
          <w:numId w:val="11"/>
        </w:numP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4" w:lineRule="atLeast"/>
        <w:ind w:left="360"/>
        <w:jc w:val="both"/>
        <w:rPr>
          <w:rFonts w:cstheme="minorHAnsi"/>
          <w:shd w:val="clear" w:color="auto" w:fill="FFFFFF"/>
        </w:rPr>
      </w:pPr>
      <w:r w:rsidRPr="000751AE">
        <w:rPr>
          <w:rFonts w:cstheme="minorHAnsi"/>
          <w:shd w:val="clear" w:color="auto" w:fill="FFFFFF"/>
        </w:rPr>
        <w:t xml:space="preserve">Implemented various services like </w:t>
      </w:r>
      <w:r w:rsidRPr="00BC0A3A">
        <w:rPr>
          <w:rFonts w:cstheme="minorHAnsi"/>
          <w:b/>
          <w:shd w:val="clear" w:color="auto" w:fill="FFFFFF"/>
        </w:rPr>
        <w:t>AWS</w:t>
      </w:r>
      <w:r w:rsidR="00420C12" w:rsidRPr="00BC0A3A">
        <w:rPr>
          <w:rFonts w:cstheme="minorHAnsi"/>
          <w:b/>
          <w:shd w:val="clear" w:color="auto" w:fill="FFFFFF"/>
        </w:rPr>
        <w:t xml:space="preserve"> Device Farm</w:t>
      </w:r>
      <w:r w:rsidRPr="00BC0A3A">
        <w:rPr>
          <w:rFonts w:cstheme="minorHAnsi"/>
          <w:b/>
          <w:shd w:val="clear" w:color="auto" w:fill="FFFFFF"/>
        </w:rPr>
        <w:t xml:space="preserve">, Fargate, SES, </w:t>
      </w:r>
      <w:r w:rsidR="00420C12" w:rsidRPr="00BC0A3A">
        <w:rPr>
          <w:rFonts w:cstheme="minorHAnsi"/>
          <w:b/>
          <w:shd w:val="clear" w:color="auto" w:fill="FFFFFF"/>
        </w:rPr>
        <w:t>Time Stream</w:t>
      </w:r>
      <w:r w:rsidRPr="00BC0A3A">
        <w:rPr>
          <w:rFonts w:cstheme="minorHAnsi"/>
          <w:b/>
          <w:shd w:val="clear" w:color="auto" w:fill="FFFFFF"/>
        </w:rPr>
        <w:t>, Aurora</w:t>
      </w:r>
      <w:r w:rsidR="0057276A" w:rsidRPr="00BC0A3A">
        <w:rPr>
          <w:rFonts w:cstheme="minorHAnsi"/>
          <w:b/>
          <w:shd w:val="clear" w:color="auto" w:fill="FFFFFF"/>
        </w:rPr>
        <w:t>,</w:t>
      </w:r>
      <w:r w:rsidR="00E03F35">
        <w:rPr>
          <w:rFonts w:cstheme="minorHAnsi"/>
          <w:b/>
          <w:shd w:val="clear" w:color="auto" w:fill="FFFFFF"/>
        </w:rPr>
        <w:t xml:space="preserve"> </w:t>
      </w:r>
      <w:r w:rsidR="0057276A" w:rsidRPr="00BC0A3A">
        <w:rPr>
          <w:rFonts w:cstheme="minorHAnsi"/>
          <w:b/>
          <w:shd w:val="clear" w:color="auto" w:fill="FFFFFF"/>
        </w:rPr>
        <w:t>RDS</w:t>
      </w:r>
      <w:r w:rsidR="00E03F35">
        <w:rPr>
          <w:rFonts w:cstheme="minorHAnsi"/>
          <w:b/>
          <w:shd w:val="clear" w:color="auto" w:fill="FFFFFF"/>
        </w:rPr>
        <w:t>,</w:t>
      </w:r>
      <w:r w:rsidR="0057276A" w:rsidRPr="000751AE">
        <w:rPr>
          <w:rFonts w:cstheme="minorHAnsi"/>
          <w:shd w:val="clear" w:color="auto" w:fill="FFFFFF"/>
        </w:rPr>
        <w:t xml:space="preserve"> </w:t>
      </w:r>
      <w:r w:rsidRPr="000751AE">
        <w:rPr>
          <w:rFonts w:cstheme="minorHAnsi"/>
          <w:shd w:val="clear" w:color="auto" w:fill="FFFFFF"/>
        </w:rPr>
        <w:t>etc., and integrated with the existing tools and authentication methods.</w:t>
      </w:r>
    </w:p>
    <w:p w:rsidR="00420C12" w:rsidRPr="000751AE" w:rsidRDefault="0057276A" w:rsidP="000751AE">
      <w:pPr>
        <w:pStyle w:val="ListParagraph"/>
        <w:numPr>
          <w:ilvl w:val="0"/>
          <w:numId w:val="11"/>
        </w:numP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4" w:lineRule="atLeast"/>
        <w:ind w:left="360"/>
        <w:jc w:val="both"/>
        <w:rPr>
          <w:rFonts w:cstheme="minorHAnsi"/>
          <w:shd w:val="clear" w:color="auto" w:fill="FFFFFF"/>
        </w:rPr>
      </w:pPr>
      <w:r w:rsidRPr="000751AE">
        <w:rPr>
          <w:rFonts w:cstheme="minorHAnsi"/>
          <w:shd w:val="clear" w:color="auto" w:fill="FFFFFF"/>
        </w:rPr>
        <w:t xml:space="preserve">Implemented </w:t>
      </w:r>
      <w:r w:rsidRPr="006450C6">
        <w:rPr>
          <w:rFonts w:cstheme="minorHAnsi"/>
          <w:b/>
          <w:shd w:val="clear" w:color="auto" w:fill="FFFFFF"/>
        </w:rPr>
        <w:t>lambda</w:t>
      </w:r>
      <w:r w:rsidRPr="000751AE">
        <w:rPr>
          <w:rFonts w:cstheme="minorHAnsi"/>
          <w:shd w:val="clear" w:color="auto" w:fill="FFFFFF"/>
        </w:rPr>
        <w:t xml:space="preserve"> function using </w:t>
      </w:r>
      <w:r w:rsidRPr="006450C6">
        <w:rPr>
          <w:rFonts w:cstheme="minorHAnsi"/>
          <w:b/>
          <w:shd w:val="clear" w:color="auto" w:fill="FFFFFF"/>
        </w:rPr>
        <w:t>python</w:t>
      </w:r>
      <w:r w:rsidR="00420C12" w:rsidRPr="000751AE">
        <w:rPr>
          <w:rFonts w:cstheme="minorHAnsi"/>
          <w:shd w:val="clear" w:color="auto" w:fill="FFFFFF"/>
        </w:rPr>
        <w:t>,</w:t>
      </w:r>
      <w:r w:rsidR="00E03F35">
        <w:rPr>
          <w:rFonts w:cstheme="minorHAnsi"/>
          <w:shd w:val="clear" w:color="auto" w:fill="FFFFFF"/>
        </w:rPr>
        <w:t xml:space="preserve"> </w:t>
      </w:r>
      <w:r w:rsidRPr="000751AE">
        <w:rPr>
          <w:rFonts w:cstheme="minorHAnsi"/>
          <w:shd w:val="clear" w:color="auto" w:fill="FFFFFF"/>
        </w:rPr>
        <w:t xml:space="preserve">configured </w:t>
      </w:r>
      <w:r w:rsidRPr="006450C6">
        <w:rPr>
          <w:rFonts w:cstheme="minorHAnsi"/>
          <w:b/>
          <w:shd w:val="clear" w:color="auto" w:fill="FFFFFF"/>
        </w:rPr>
        <w:t xml:space="preserve">SNS(Simple </w:t>
      </w:r>
      <w:r w:rsidR="00E03F35">
        <w:rPr>
          <w:rFonts w:cstheme="minorHAnsi"/>
          <w:b/>
          <w:shd w:val="clear" w:color="auto" w:fill="FFFFFF"/>
        </w:rPr>
        <w:t>N</w:t>
      </w:r>
      <w:r w:rsidRPr="006450C6">
        <w:rPr>
          <w:rFonts w:cstheme="minorHAnsi"/>
          <w:b/>
          <w:shd w:val="clear" w:color="auto" w:fill="FFFFFF"/>
        </w:rPr>
        <w:t>otification Service)</w:t>
      </w:r>
      <w:r w:rsidRPr="000751AE">
        <w:rPr>
          <w:rFonts w:cstheme="minorHAnsi"/>
          <w:shd w:val="clear" w:color="auto" w:fill="FFFFFF"/>
        </w:rPr>
        <w:t xml:space="preserve"> to trigger a </w:t>
      </w:r>
      <w:r w:rsidRPr="006450C6">
        <w:rPr>
          <w:rFonts w:cstheme="minorHAnsi"/>
          <w:b/>
          <w:shd w:val="clear" w:color="auto" w:fill="FFFFFF"/>
        </w:rPr>
        <w:t xml:space="preserve">lambda </w:t>
      </w:r>
      <w:r w:rsidR="00420C12" w:rsidRPr="006450C6">
        <w:rPr>
          <w:rFonts w:cstheme="minorHAnsi"/>
          <w:b/>
          <w:shd w:val="clear" w:color="auto" w:fill="FFFFFF"/>
        </w:rPr>
        <w:t>function</w:t>
      </w:r>
      <w:r w:rsidR="00420C12" w:rsidRPr="000751AE">
        <w:rPr>
          <w:rFonts w:cstheme="minorHAnsi"/>
          <w:shd w:val="clear" w:color="auto" w:fill="FFFFFF"/>
        </w:rPr>
        <w:t xml:space="preserve"> when there is any new bucket or objects created in </w:t>
      </w:r>
      <w:r w:rsidR="00E03F35">
        <w:rPr>
          <w:rFonts w:cstheme="minorHAnsi"/>
          <w:shd w:val="clear" w:color="auto" w:fill="FFFFFF"/>
        </w:rPr>
        <w:t xml:space="preserve">the </w:t>
      </w:r>
      <w:r w:rsidR="00420C12" w:rsidRPr="006450C6">
        <w:rPr>
          <w:rFonts w:cstheme="minorHAnsi"/>
          <w:b/>
          <w:shd w:val="clear" w:color="auto" w:fill="FFFFFF"/>
        </w:rPr>
        <w:t>S3 bucket</w:t>
      </w:r>
      <w:r w:rsidR="00420C12" w:rsidRPr="000751AE">
        <w:rPr>
          <w:rFonts w:cstheme="minorHAnsi"/>
          <w:shd w:val="clear" w:color="auto" w:fill="FFFFFF"/>
        </w:rPr>
        <w:t>.</w:t>
      </w:r>
    </w:p>
    <w:p w:rsidR="0057276A" w:rsidRPr="000751AE" w:rsidRDefault="00420C12" w:rsidP="000751AE">
      <w:pPr>
        <w:pStyle w:val="ListParagraph"/>
        <w:numPr>
          <w:ilvl w:val="0"/>
          <w:numId w:val="11"/>
        </w:numP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4" w:lineRule="atLeast"/>
        <w:ind w:left="360"/>
        <w:jc w:val="both"/>
        <w:rPr>
          <w:rFonts w:cstheme="minorHAnsi"/>
          <w:shd w:val="clear" w:color="auto" w:fill="FFFFFF"/>
        </w:rPr>
      </w:pPr>
      <w:r w:rsidRPr="000751AE">
        <w:rPr>
          <w:rFonts w:cstheme="minorHAnsi"/>
          <w:shd w:val="clear" w:color="auto" w:fill="FFFFFF"/>
        </w:rPr>
        <w:t>Monitored</w:t>
      </w:r>
      <w:r w:rsidR="0057276A" w:rsidRPr="000751AE">
        <w:rPr>
          <w:rFonts w:cstheme="minorHAnsi"/>
          <w:shd w:val="clear" w:color="auto" w:fill="FFFFFF"/>
        </w:rPr>
        <w:t xml:space="preserve"> resources and Applications using </w:t>
      </w:r>
      <w:r w:rsidR="0057276A" w:rsidRPr="006450C6">
        <w:rPr>
          <w:rFonts w:cstheme="minorHAnsi"/>
          <w:b/>
          <w:shd w:val="clear" w:color="auto" w:fill="FFFFFF"/>
        </w:rPr>
        <w:t>AWS Cloud Watch</w:t>
      </w:r>
      <w:r w:rsidR="0057276A" w:rsidRPr="000751AE">
        <w:rPr>
          <w:rFonts w:cstheme="minorHAnsi"/>
          <w:shd w:val="clear" w:color="auto" w:fill="FFFFFF"/>
        </w:rPr>
        <w:t>, including creating alarms to monitor metrics such as </w:t>
      </w:r>
      <w:r w:rsidR="0057276A" w:rsidRPr="006450C6">
        <w:rPr>
          <w:rFonts w:cstheme="minorHAnsi"/>
          <w:b/>
          <w:shd w:val="clear" w:color="auto" w:fill="FFFFFF"/>
        </w:rPr>
        <w:t>EBS, EC2, ELB, RDS, S3, SNS</w:t>
      </w:r>
      <w:r w:rsidR="00E03F35">
        <w:rPr>
          <w:rFonts w:cstheme="minorHAnsi"/>
          <w:shd w:val="clear" w:color="auto" w:fill="FFFFFF"/>
        </w:rPr>
        <w:t xml:space="preserve">, </w:t>
      </w:r>
      <w:r w:rsidR="0057276A" w:rsidRPr="000751AE">
        <w:rPr>
          <w:rFonts w:cstheme="minorHAnsi"/>
          <w:shd w:val="clear" w:color="auto" w:fill="FFFFFF"/>
        </w:rPr>
        <w:t>and configure notifications for the alarms generated based on events defined.</w:t>
      </w:r>
    </w:p>
    <w:p w:rsidR="00B745B2" w:rsidRPr="000751AE" w:rsidRDefault="00A0222D" w:rsidP="000751AE">
      <w:pPr>
        <w:pStyle w:val="ListParagraph"/>
        <w:numPr>
          <w:ilvl w:val="0"/>
          <w:numId w:val="11"/>
        </w:numP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4" w:lineRule="atLeast"/>
        <w:ind w:left="360"/>
        <w:jc w:val="both"/>
        <w:rPr>
          <w:shd w:val="clear" w:color="auto" w:fill="FFFFFF"/>
        </w:rPr>
      </w:pPr>
      <w:r w:rsidRPr="000751AE">
        <w:rPr>
          <w:rFonts w:cstheme="minorHAnsi"/>
          <w:shd w:val="clear" w:color="auto" w:fill="FFFFFF"/>
        </w:rPr>
        <w:t>Expertise in</w:t>
      </w:r>
      <w:r w:rsidR="00A435C1" w:rsidRPr="000751AE">
        <w:rPr>
          <w:rFonts w:cstheme="minorHAnsi"/>
          <w:shd w:val="clear" w:color="auto" w:fill="FFFFFF"/>
        </w:rPr>
        <w:t xml:space="preserve"> </w:t>
      </w:r>
      <w:r w:rsidRPr="00BC0A3A">
        <w:rPr>
          <w:b/>
          <w:shd w:val="clear" w:color="auto" w:fill="FFFFFF"/>
        </w:rPr>
        <w:t>Microsoft Azure IAAS, SAAS</w:t>
      </w:r>
      <w:r w:rsidR="00E03F35">
        <w:rPr>
          <w:b/>
          <w:shd w:val="clear" w:color="auto" w:fill="FFFFFF"/>
        </w:rPr>
        <w:t>,</w:t>
      </w:r>
      <w:r w:rsidRPr="00BC0A3A">
        <w:rPr>
          <w:rFonts w:cstheme="minorHAnsi"/>
          <w:b/>
          <w:shd w:val="clear" w:color="auto" w:fill="FFFFFF"/>
        </w:rPr>
        <w:t xml:space="preserve"> </w:t>
      </w:r>
      <w:r w:rsidRPr="00BC0A3A">
        <w:rPr>
          <w:rFonts w:cstheme="minorHAnsi"/>
          <w:shd w:val="clear" w:color="auto" w:fill="FFFFFF"/>
        </w:rPr>
        <w:t xml:space="preserve">and </w:t>
      </w:r>
      <w:r w:rsidRPr="00BC0A3A">
        <w:rPr>
          <w:b/>
          <w:shd w:val="clear" w:color="auto" w:fill="FFFFFF"/>
        </w:rPr>
        <w:t>PAAS</w:t>
      </w:r>
      <w:r w:rsidRPr="00BC0A3A">
        <w:rPr>
          <w:rFonts w:cstheme="minorHAnsi"/>
          <w:b/>
          <w:shd w:val="clear" w:color="auto" w:fill="FFFFFF"/>
        </w:rPr>
        <w:t xml:space="preserve"> </w:t>
      </w:r>
      <w:r w:rsidR="007D50D1">
        <w:rPr>
          <w:rFonts w:cstheme="minorHAnsi"/>
          <w:b/>
          <w:shd w:val="clear" w:color="auto" w:fill="FFFFFF"/>
        </w:rPr>
        <w:t xml:space="preserve">such as </w:t>
      </w:r>
      <w:r w:rsidRPr="00BC0A3A">
        <w:rPr>
          <w:rFonts w:cstheme="minorHAnsi"/>
          <w:b/>
          <w:shd w:val="clear" w:color="auto" w:fill="FFFFFF"/>
        </w:rPr>
        <w:t xml:space="preserve"> Azure storage, </w:t>
      </w:r>
      <w:r w:rsidR="00A435C1" w:rsidRPr="00BC0A3A">
        <w:rPr>
          <w:rFonts w:cstheme="minorHAnsi"/>
          <w:b/>
          <w:shd w:val="clear" w:color="auto" w:fill="FFFFFF"/>
        </w:rPr>
        <w:t>Azure active directory, Azure resource management, Azure V</w:t>
      </w:r>
      <w:r w:rsidRPr="00BC0A3A">
        <w:rPr>
          <w:rFonts w:cstheme="minorHAnsi"/>
          <w:b/>
          <w:shd w:val="clear" w:color="auto" w:fill="FFFFFF"/>
        </w:rPr>
        <w:t xml:space="preserve">M, Blob Storage, SQL Database, </w:t>
      </w:r>
      <w:r w:rsidRPr="00BC0A3A">
        <w:rPr>
          <w:b/>
          <w:shd w:val="clear" w:color="auto" w:fill="FFFFFF"/>
        </w:rPr>
        <w:t>Azure Data Factory</w:t>
      </w:r>
      <w:r w:rsidRPr="00BC0A3A">
        <w:rPr>
          <w:rFonts w:cstheme="minorHAnsi"/>
          <w:b/>
          <w:shd w:val="clear" w:color="auto" w:fill="FFFFFF"/>
        </w:rPr>
        <w:t xml:space="preserve">, </w:t>
      </w:r>
      <w:r w:rsidRPr="00BC0A3A">
        <w:rPr>
          <w:b/>
          <w:shd w:val="clear" w:color="auto" w:fill="FFFFFF"/>
        </w:rPr>
        <w:t>Cloud Services</w:t>
      </w:r>
      <w:r w:rsidRPr="00BC0A3A">
        <w:rPr>
          <w:rFonts w:cstheme="minorHAnsi"/>
          <w:b/>
          <w:shd w:val="clear" w:color="auto" w:fill="FFFFFF"/>
        </w:rPr>
        <w:t xml:space="preserve">, </w:t>
      </w:r>
      <w:r w:rsidRPr="00BC0A3A">
        <w:rPr>
          <w:b/>
          <w:shd w:val="clear" w:color="auto" w:fill="FFFFFF"/>
        </w:rPr>
        <w:t>Resource Groups</w:t>
      </w:r>
      <w:r w:rsidRPr="00BC0A3A">
        <w:rPr>
          <w:rFonts w:cstheme="minorHAnsi"/>
          <w:b/>
          <w:shd w:val="clear" w:color="auto" w:fill="FFFFFF"/>
        </w:rPr>
        <w:t xml:space="preserve">, </w:t>
      </w:r>
      <w:r w:rsidRPr="00BC0A3A">
        <w:rPr>
          <w:b/>
          <w:shd w:val="clear" w:color="auto" w:fill="FFFFFF"/>
        </w:rPr>
        <w:t>Express Route</w:t>
      </w:r>
      <w:r w:rsidRPr="00BC0A3A">
        <w:rPr>
          <w:rFonts w:cstheme="minorHAnsi"/>
          <w:b/>
          <w:shd w:val="clear" w:color="auto" w:fill="FFFFFF"/>
        </w:rPr>
        <w:t xml:space="preserve">, </w:t>
      </w:r>
      <w:r w:rsidRPr="00BC0A3A">
        <w:rPr>
          <w:b/>
          <w:shd w:val="clear" w:color="auto" w:fill="FFFFFF"/>
        </w:rPr>
        <w:t>Traffic Manager</w:t>
      </w:r>
      <w:r w:rsidRPr="00BC0A3A">
        <w:rPr>
          <w:rFonts w:cstheme="minorHAnsi"/>
          <w:b/>
          <w:shd w:val="clear" w:color="auto" w:fill="FFFFFF"/>
        </w:rPr>
        <w:t>,</w:t>
      </w:r>
      <w:r w:rsidRPr="00BC0A3A">
        <w:rPr>
          <w:b/>
          <w:shd w:val="clear" w:color="auto" w:fill="FFFFFF"/>
        </w:rPr>
        <w:t xml:space="preserve"> VPN</w:t>
      </w:r>
      <w:r w:rsidRPr="00BC0A3A">
        <w:rPr>
          <w:rFonts w:cstheme="minorHAnsi"/>
          <w:b/>
          <w:shd w:val="clear" w:color="auto" w:fill="FFFFFF"/>
        </w:rPr>
        <w:t xml:space="preserve">, </w:t>
      </w:r>
      <w:r w:rsidRPr="00BC0A3A">
        <w:rPr>
          <w:b/>
          <w:shd w:val="clear" w:color="auto" w:fill="FFFFFF"/>
        </w:rPr>
        <w:t>Load Balancing</w:t>
      </w:r>
      <w:r w:rsidRPr="00BC0A3A">
        <w:rPr>
          <w:rFonts w:cstheme="minorHAnsi"/>
          <w:b/>
          <w:shd w:val="clear" w:color="auto" w:fill="FFFFFF"/>
        </w:rPr>
        <w:t xml:space="preserve">, </w:t>
      </w:r>
      <w:r w:rsidRPr="00BC0A3A">
        <w:rPr>
          <w:b/>
          <w:shd w:val="clear" w:color="auto" w:fill="FFFFFF"/>
        </w:rPr>
        <w:t>Application Gateways</w:t>
      </w:r>
      <w:r w:rsidRPr="00BC0A3A">
        <w:rPr>
          <w:rFonts w:cstheme="minorHAnsi"/>
          <w:b/>
          <w:shd w:val="clear" w:color="auto" w:fill="FFFFFF"/>
        </w:rPr>
        <w:t xml:space="preserve">, </w:t>
      </w:r>
      <w:r w:rsidRPr="00BC0A3A">
        <w:rPr>
          <w:b/>
          <w:shd w:val="clear" w:color="auto" w:fill="FFFFFF"/>
        </w:rPr>
        <w:t>Auto</w:t>
      </w:r>
      <w:r w:rsidRPr="00BC0A3A">
        <w:rPr>
          <w:rFonts w:cstheme="minorHAnsi"/>
          <w:b/>
          <w:shd w:val="clear" w:color="auto" w:fill="FFFFFF"/>
        </w:rPr>
        <w:t>-</w:t>
      </w:r>
      <w:r w:rsidRPr="00BC0A3A">
        <w:rPr>
          <w:b/>
          <w:shd w:val="clear" w:color="auto" w:fill="FFFFFF"/>
        </w:rPr>
        <w:t>Scaling</w:t>
      </w:r>
      <w:r w:rsidRPr="00BC0A3A">
        <w:rPr>
          <w:rFonts w:cstheme="minorHAnsi"/>
          <w:b/>
          <w:shd w:val="clear" w:color="auto" w:fill="FFFFFF"/>
        </w:rPr>
        <w:t xml:space="preserve">, deploying </w:t>
      </w:r>
      <w:r w:rsidRPr="00BC0A3A">
        <w:rPr>
          <w:b/>
          <w:shd w:val="clear" w:color="auto" w:fill="FFFFFF"/>
        </w:rPr>
        <w:t>Web Apps, Azure Application Insights</w:t>
      </w:r>
      <w:r w:rsidR="00734B35" w:rsidRPr="000751AE">
        <w:rPr>
          <w:shd w:val="clear" w:color="auto" w:fill="FFFFFF"/>
        </w:rPr>
        <w:t>.</w:t>
      </w:r>
    </w:p>
    <w:p w:rsidR="00734B35" w:rsidRPr="00BC0A3A" w:rsidRDefault="00734B35" w:rsidP="000751AE">
      <w:pPr>
        <w:pStyle w:val="ListParagraph"/>
        <w:numPr>
          <w:ilvl w:val="0"/>
          <w:numId w:val="11"/>
        </w:numP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4" w:lineRule="atLeast"/>
        <w:ind w:left="360"/>
        <w:jc w:val="both"/>
        <w:rPr>
          <w:rFonts w:cstheme="minorHAnsi"/>
          <w:b/>
          <w:shd w:val="clear" w:color="auto" w:fill="FFFFFF"/>
        </w:rPr>
      </w:pPr>
      <w:r w:rsidRPr="000751AE">
        <w:rPr>
          <w:rFonts w:cstheme="minorHAnsi"/>
          <w:shd w:val="clear" w:color="auto" w:fill="FFFFFF"/>
        </w:rPr>
        <w:t xml:space="preserve">Expertise in deploying </w:t>
      </w:r>
      <w:r w:rsidRPr="00BC0A3A">
        <w:rPr>
          <w:b/>
          <w:shd w:val="clear" w:color="auto" w:fill="FFFFFF"/>
        </w:rPr>
        <w:t>AZURE AD Connect</w:t>
      </w:r>
      <w:r w:rsidRPr="000751AE">
        <w:rPr>
          <w:rFonts w:cstheme="minorHAnsi"/>
          <w:shd w:val="clear" w:color="auto" w:fill="FFFFFF"/>
        </w:rPr>
        <w:t xml:space="preserve">, configuring using </w:t>
      </w:r>
      <w:r w:rsidRPr="00BC0A3A">
        <w:rPr>
          <w:b/>
          <w:shd w:val="clear" w:color="auto" w:fill="FFFFFF"/>
        </w:rPr>
        <w:t>AZURE AD Connect</w:t>
      </w:r>
      <w:r w:rsidRPr="000751AE">
        <w:rPr>
          <w:rFonts w:cstheme="minorHAnsi"/>
          <w:shd w:val="clear" w:color="auto" w:fill="FFFFFF"/>
        </w:rPr>
        <w:t xml:space="preserve">. Experience in </w:t>
      </w:r>
      <w:r w:rsidRPr="00BC0A3A">
        <w:rPr>
          <w:b/>
          <w:shd w:val="clear" w:color="auto" w:fill="FFFFFF"/>
        </w:rPr>
        <w:t>Azure Network</w:t>
      </w:r>
      <w:r w:rsidRPr="000751AE">
        <w:rPr>
          <w:shd w:val="clear" w:color="auto" w:fill="FFFFFF"/>
        </w:rPr>
        <w:t xml:space="preserve"> Security </w:t>
      </w:r>
      <w:r w:rsidRPr="00BC0A3A">
        <w:rPr>
          <w:b/>
          <w:shd w:val="clear" w:color="auto" w:fill="FFFFFF"/>
        </w:rPr>
        <w:t>Groups</w:t>
      </w:r>
      <w:r w:rsidRPr="00BC0A3A">
        <w:rPr>
          <w:rFonts w:cstheme="minorHAnsi"/>
          <w:b/>
          <w:shd w:val="clear" w:color="auto" w:fill="FFFFFF"/>
        </w:rPr>
        <w:t xml:space="preserve">, </w:t>
      </w:r>
      <w:r w:rsidRPr="00BC0A3A">
        <w:rPr>
          <w:b/>
          <w:shd w:val="clear" w:color="auto" w:fill="FFFFFF"/>
        </w:rPr>
        <w:t>Azure Operational Insight</w:t>
      </w:r>
      <w:r w:rsidRPr="00BC0A3A">
        <w:rPr>
          <w:rFonts w:cstheme="minorHAnsi"/>
          <w:b/>
          <w:shd w:val="clear" w:color="auto" w:fill="FFFFFF"/>
        </w:rPr>
        <w:t xml:space="preserve"> </w:t>
      </w:r>
      <w:r w:rsidRPr="00BC0A3A">
        <w:rPr>
          <w:rFonts w:cstheme="minorHAnsi"/>
          <w:shd w:val="clear" w:color="auto" w:fill="FFFFFF"/>
        </w:rPr>
        <w:t>and</w:t>
      </w:r>
      <w:r w:rsidRPr="00BC0A3A">
        <w:rPr>
          <w:rFonts w:cstheme="minorHAnsi"/>
          <w:b/>
          <w:shd w:val="clear" w:color="auto" w:fill="FFFFFF"/>
        </w:rPr>
        <w:t xml:space="preserve"> </w:t>
      </w:r>
      <w:r w:rsidRPr="00BC0A3A">
        <w:rPr>
          <w:b/>
          <w:shd w:val="clear" w:color="auto" w:fill="FFFFFF"/>
        </w:rPr>
        <w:t>OMS,</w:t>
      </w:r>
      <w:r w:rsidR="00E03F35">
        <w:rPr>
          <w:b/>
          <w:shd w:val="clear" w:color="auto" w:fill="FFFFFF"/>
        </w:rPr>
        <w:t xml:space="preserve"> </w:t>
      </w:r>
      <w:r w:rsidRPr="00BC0A3A">
        <w:rPr>
          <w:b/>
          <w:shd w:val="clear" w:color="auto" w:fill="FFFFFF"/>
        </w:rPr>
        <w:t>AZURE Premium Storage</w:t>
      </w:r>
      <w:r w:rsidRPr="00BC0A3A">
        <w:rPr>
          <w:rFonts w:cstheme="minorHAnsi"/>
          <w:b/>
          <w:shd w:val="clear" w:color="auto" w:fill="FFFFFF"/>
        </w:rPr>
        <w:t xml:space="preserve">, Site Recovery, Network Virtual Appliance, </w:t>
      </w:r>
      <w:r w:rsidRPr="00BC0A3A">
        <w:rPr>
          <w:b/>
          <w:shd w:val="clear" w:color="auto" w:fill="FFFFFF"/>
        </w:rPr>
        <w:t>Client-Side encryption</w:t>
      </w:r>
      <w:r w:rsidRPr="00BC0A3A">
        <w:rPr>
          <w:rFonts w:cstheme="minorHAnsi"/>
          <w:b/>
          <w:shd w:val="clear" w:color="auto" w:fill="FFFFFF"/>
        </w:rPr>
        <w:t xml:space="preserve"> </w:t>
      </w:r>
      <w:r w:rsidRPr="00BC0A3A">
        <w:rPr>
          <w:rFonts w:cstheme="minorHAnsi"/>
          <w:shd w:val="clear" w:color="auto" w:fill="FFFFFF"/>
        </w:rPr>
        <w:t>for</w:t>
      </w:r>
      <w:r w:rsidRPr="00BC0A3A">
        <w:rPr>
          <w:rFonts w:cstheme="minorHAnsi"/>
          <w:b/>
          <w:shd w:val="clear" w:color="auto" w:fill="FFFFFF"/>
        </w:rPr>
        <w:t xml:space="preserve"> </w:t>
      </w:r>
      <w:r w:rsidRPr="00BC0A3A">
        <w:rPr>
          <w:rFonts w:cstheme="minorHAnsi"/>
          <w:shd w:val="clear" w:color="auto" w:fill="FFFFFF"/>
        </w:rPr>
        <w:t>Azure storage objects.</w:t>
      </w:r>
    </w:p>
    <w:p w:rsidR="00B745B2" w:rsidRPr="000751AE" w:rsidRDefault="00A435C1" w:rsidP="000751AE">
      <w:pPr>
        <w:pStyle w:val="ListParagraph"/>
        <w:numPr>
          <w:ilvl w:val="0"/>
          <w:numId w:val="11"/>
        </w:numP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4" w:lineRule="atLeast"/>
        <w:ind w:left="360"/>
        <w:jc w:val="both"/>
        <w:rPr>
          <w:rFonts w:cstheme="minorHAnsi"/>
          <w:shd w:val="clear" w:color="auto" w:fill="FFFFFF"/>
        </w:rPr>
      </w:pPr>
      <w:r w:rsidRPr="000751AE">
        <w:rPr>
          <w:rFonts w:cstheme="minorHAnsi"/>
          <w:shd w:val="clear" w:color="auto" w:fill="FFFFFF"/>
        </w:rPr>
        <w:t xml:space="preserve">By using Azure DevOps, deployed an </w:t>
      </w:r>
      <w:r w:rsidRPr="00BC0A3A">
        <w:rPr>
          <w:rFonts w:cstheme="minorHAnsi"/>
          <w:b/>
          <w:shd w:val="clear" w:color="auto" w:fill="FFFFFF"/>
        </w:rPr>
        <w:t>App Service Plan</w:t>
      </w:r>
      <w:r w:rsidRPr="000751AE">
        <w:rPr>
          <w:rFonts w:cstheme="minorHAnsi"/>
          <w:shd w:val="clear" w:color="auto" w:fill="FFFFFF"/>
        </w:rPr>
        <w:t xml:space="preserve">, </w:t>
      </w:r>
      <w:r w:rsidRPr="00BC0A3A">
        <w:rPr>
          <w:rFonts w:cstheme="minorHAnsi"/>
          <w:b/>
          <w:shd w:val="clear" w:color="auto" w:fill="FFFFFF"/>
        </w:rPr>
        <w:t>App Service</w:t>
      </w:r>
      <w:r w:rsidRPr="000751AE">
        <w:rPr>
          <w:rFonts w:cstheme="minorHAnsi"/>
          <w:shd w:val="clear" w:color="auto" w:fill="FFFFFF"/>
        </w:rPr>
        <w:t xml:space="preserve">, and </w:t>
      </w:r>
      <w:r w:rsidRPr="00BC0A3A">
        <w:rPr>
          <w:rFonts w:cstheme="minorHAnsi"/>
          <w:b/>
          <w:shd w:val="clear" w:color="auto" w:fill="FFFFFF"/>
        </w:rPr>
        <w:t>App Insights</w:t>
      </w:r>
      <w:r w:rsidRPr="000751AE">
        <w:rPr>
          <w:rFonts w:cstheme="minorHAnsi"/>
          <w:shd w:val="clear" w:color="auto" w:fill="FFFFFF"/>
        </w:rPr>
        <w:t xml:space="preserve"> </w:t>
      </w:r>
      <w:r w:rsidRPr="00BC0A3A">
        <w:rPr>
          <w:rFonts w:cstheme="minorHAnsi"/>
          <w:b/>
          <w:shd w:val="clear" w:color="auto" w:fill="FFFFFF"/>
        </w:rPr>
        <w:t>resources</w:t>
      </w:r>
      <w:r w:rsidRPr="000751AE">
        <w:rPr>
          <w:rFonts w:cstheme="minorHAnsi"/>
          <w:shd w:val="clear" w:color="auto" w:fill="FFFFFF"/>
        </w:rPr>
        <w:t xml:space="preserve"> along with that configured an </w:t>
      </w:r>
      <w:r w:rsidRPr="00BC0A3A">
        <w:rPr>
          <w:rFonts w:cstheme="minorHAnsi"/>
          <w:b/>
          <w:shd w:val="clear" w:color="auto" w:fill="FFFFFF"/>
        </w:rPr>
        <w:t>Azure pipeline</w:t>
      </w:r>
      <w:r w:rsidRPr="000751AE">
        <w:rPr>
          <w:rFonts w:cstheme="minorHAnsi"/>
          <w:shd w:val="clear" w:color="auto" w:fill="FFFFFF"/>
        </w:rPr>
        <w:t xml:space="preserve"> which created </w:t>
      </w:r>
      <w:r w:rsidRPr="00BC0A3A">
        <w:rPr>
          <w:rFonts w:cstheme="minorHAnsi"/>
          <w:b/>
          <w:shd w:val="clear" w:color="auto" w:fill="FFFFFF"/>
        </w:rPr>
        <w:t>continuous deployment trigger</w:t>
      </w:r>
      <w:r w:rsidRPr="000751AE">
        <w:rPr>
          <w:rFonts w:cstheme="minorHAnsi"/>
          <w:shd w:val="clear" w:color="auto" w:fill="FFFFFF"/>
        </w:rPr>
        <w:t xml:space="preserve"> by deploying the </w:t>
      </w:r>
      <w:r w:rsidRPr="00BC0A3A">
        <w:rPr>
          <w:rFonts w:cstheme="minorHAnsi"/>
          <w:b/>
          <w:shd w:val="clear" w:color="auto" w:fill="FFFFFF"/>
        </w:rPr>
        <w:t>application</w:t>
      </w:r>
      <w:r w:rsidRPr="000751AE">
        <w:rPr>
          <w:rFonts w:cstheme="minorHAnsi"/>
          <w:shd w:val="clear" w:color="auto" w:fill="FFFFFF"/>
        </w:rPr>
        <w:t xml:space="preserve"> into the </w:t>
      </w:r>
      <w:r w:rsidRPr="00BC0A3A">
        <w:rPr>
          <w:rFonts w:cstheme="minorHAnsi"/>
          <w:b/>
          <w:shd w:val="clear" w:color="auto" w:fill="FFFFFF"/>
        </w:rPr>
        <w:t>Development</w:t>
      </w:r>
      <w:r w:rsidR="00BC0A3A">
        <w:rPr>
          <w:rFonts w:cstheme="minorHAnsi"/>
          <w:shd w:val="clear" w:color="auto" w:fill="FFFFFF"/>
        </w:rPr>
        <w:t xml:space="preserve"> </w:t>
      </w:r>
      <w:r w:rsidRPr="000751AE">
        <w:rPr>
          <w:rFonts w:cstheme="minorHAnsi"/>
          <w:shd w:val="clear" w:color="auto" w:fill="FFFFFF"/>
        </w:rPr>
        <w:t>environment</w:t>
      </w:r>
      <w:r w:rsidR="00420C12" w:rsidRPr="000751AE">
        <w:rPr>
          <w:rFonts w:cstheme="minorHAnsi"/>
          <w:shd w:val="clear" w:color="auto" w:fill="FFFFFF"/>
        </w:rPr>
        <w:t xml:space="preserve">. </w:t>
      </w:r>
      <w:r w:rsidRPr="000751AE">
        <w:rPr>
          <w:rFonts w:cstheme="minorHAnsi"/>
          <w:shd w:val="clear" w:color="auto" w:fill="FFFFFF"/>
        </w:rPr>
        <w:t xml:space="preserve">Expertise in the creation of CI/CD pipelines using </w:t>
      </w:r>
      <w:r w:rsidRPr="00BC0A3A">
        <w:rPr>
          <w:rFonts w:cstheme="minorHAnsi"/>
          <w:b/>
          <w:shd w:val="clear" w:color="auto" w:fill="FFFFFF"/>
        </w:rPr>
        <w:t>Azure DevOps</w:t>
      </w:r>
      <w:r w:rsidRPr="000751AE">
        <w:rPr>
          <w:rFonts w:cstheme="minorHAnsi"/>
          <w:shd w:val="clear" w:color="auto" w:fill="FFFFFF"/>
        </w:rPr>
        <w:t xml:space="preserve"> and in integrating </w:t>
      </w:r>
      <w:r w:rsidRPr="00BC0A3A">
        <w:rPr>
          <w:rFonts w:cstheme="minorHAnsi"/>
          <w:b/>
          <w:shd w:val="clear" w:color="auto" w:fill="FFFFFF"/>
        </w:rPr>
        <w:t>SonarQube</w:t>
      </w:r>
      <w:r w:rsidRPr="000751AE">
        <w:rPr>
          <w:rFonts w:cstheme="minorHAnsi"/>
          <w:shd w:val="clear" w:color="auto" w:fill="FFFFFF"/>
        </w:rPr>
        <w:t xml:space="preserve"> code analysis, code coverage in </w:t>
      </w:r>
      <w:r w:rsidRPr="00BC0A3A">
        <w:rPr>
          <w:rFonts w:cstheme="minorHAnsi"/>
          <w:b/>
          <w:shd w:val="clear" w:color="auto" w:fill="FFFFFF"/>
        </w:rPr>
        <w:t>CI/CD</w:t>
      </w:r>
      <w:r w:rsidRPr="000751AE">
        <w:rPr>
          <w:rFonts w:cstheme="minorHAnsi"/>
          <w:shd w:val="clear" w:color="auto" w:fill="FFFFFF"/>
        </w:rPr>
        <w:t xml:space="preserve"> pipelines</w:t>
      </w:r>
    </w:p>
    <w:p w:rsidR="00A435C1" w:rsidRPr="00F3249F" w:rsidRDefault="00F34DCF" w:rsidP="00F3249F">
      <w:pPr>
        <w:pStyle w:val="ListParagraph"/>
        <w:numPr>
          <w:ilvl w:val="0"/>
          <w:numId w:val="11"/>
        </w:numP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4" w:lineRule="atLeast"/>
        <w:ind w:left="360"/>
        <w:jc w:val="both"/>
        <w:rPr>
          <w:rFonts w:cstheme="minorHAnsi"/>
          <w:b/>
          <w:shd w:val="clear" w:color="auto" w:fill="FFFFFF"/>
        </w:rPr>
      </w:pPr>
      <w:r w:rsidRPr="000751AE">
        <w:rPr>
          <w:rFonts w:cstheme="minorHAnsi"/>
          <w:shd w:val="clear" w:color="auto" w:fill="FFFFFF"/>
        </w:rPr>
        <w:t xml:space="preserve">Used </w:t>
      </w:r>
      <w:r w:rsidR="006A5546">
        <w:rPr>
          <w:rFonts w:cstheme="minorHAnsi"/>
          <w:b/>
          <w:shd w:val="clear" w:color="auto" w:fill="FFFFFF"/>
        </w:rPr>
        <w:t>Elastic</w:t>
      </w:r>
      <w:r w:rsidRPr="00BC0A3A">
        <w:rPr>
          <w:rFonts w:cstheme="minorHAnsi"/>
          <w:b/>
          <w:shd w:val="clear" w:color="auto" w:fill="FFFFFF"/>
        </w:rPr>
        <w:t xml:space="preserve"> Kubernetes Service</w:t>
      </w:r>
      <w:r w:rsidRPr="000751AE">
        <w:rPr>
          <w:rFonts w:cstheme="minorHAnsi"/>
          <w:shd w:val="clear" w:color="auto" w:fill="FFFFFF"/>
        </w:rPr>
        <w:t xml:space="preserve"> to deploy a managed </w:t>
      </w:r>
      <w:r w:rsidRPr="00BC0A3A">
        <w:rPr>
          <w:rFonts w:cstheme="minorHAnsi"/>
          <w:b/>
          <w:shd w:val="clear" w:color="auto" w:fill="FFFFFF"/>
        </w:rPr>
        <w:t>Kubernetes</w:t>
      </w:r>
      <w:r w:rsidRPr="000751AE">
        <w:rPr>
          <w:rFonts w:cstheme="minorHAnsi"/>
          <w:shd w:val="clear" w:color="auto" w:fill="FFFFFF"/>
        </w:rPr>
        <w:t xml:space="preserve"> cluster in Azure and created an </w:t>
      </w:r>
      <w:r w:rsidR="006A5546">
        <w:rPr>
          <w:rFonts w:cstheme="minorHAnsi"/>
          <w:b/>
          <w:shd w:val="clear" w:color="auto" w:fill="FFFFFF"/>
        </w:rPr>
        <w:t>E</w:t>
      </w:r>
      <w:r w:rsidRPr="00BC0A3A">
        <w:rPr>
          <w:rFonts w:cstheme="minorHAnsi"/>
          <w:b/>
          <w:shd w:val="clear" w:color="auto" w:fill="FFFFFF"/>
        </w:rPr>
        <w:t>KS cluster</w:t>
      </w:r>
      <w:r w:rsidRPr="000751AE">
        <w:rPr>
          <w:rFonts w:cstheme="minorHAnsi"/>
          <w:shd w:val="clear" w:color="auto" w:fill="FFFFFF"/>
        </w:rPr>
        <w:t xml:space="preserve"> in the Azure portal, with the Azure CLI, also used template-driven deployment options such as </w:t>
      </w:r>
      <w:r w:rsidR="006A5546">
        <w:rPr>
          <w:rFonts w:cstheme="minorHAnsi"/>
          <w:b/>
          <w:shd w:val="clear" w:color="auto" w:fill="FFFFFF"/>
        </w:rPr>
        <w:t xml:space="preserve">Cloud Formation </w:t>
      </w:r>
      <w:r w:rsidR="006A5546">
        <w:rPr>
          <w:rFonts w:cstheme="minorHAnsi"/>
          <w:b/>
          <w:shd w:val="clear" w:color="auto" w:fill="FFFFFF"/>
        </w:rPr>
        <w:tab/>
      </w:r>
      <w:r w:rsidRPr="00BC0A3A">
        <w:rPr>
          <w:rFonts w:cstheme="minorHAnsi"/>
          <w:b/>
          <w:shd w:val="clear" w:color="auto" w:fill="FFFFFF"/>
        </w:rPr>
        <w:t>and Terraform</w:t>
      </w:r>
      <w:r w:rsidR="00F3249F">
        <w:rPr>
          <w:rFonts w:cstheme="minorHAnsi"/>
          <w:b/>
          <w:shd w:val="clear" w:color="auto" w:fill="FFFFFF"/>
        </w:rPr>
        <w:t xml:space="preserve">. </w:t>
      </w:r>
      <w:r w:rsidR="00A435C1" w:rsidRPr="00F3249F">
        <w:rPr>
          <w:rFonts w:cstheme="minorHAnsi"/>
          <w:shd w:val="clear" w:color="auto" w:fill="FFFFFF"/>
        </w:rPr>
        <w:t xml:space="preserve">Experienced in deploying </w:t>
      </w:r>
      <w:r w:rsidR="00A435C1" w:rsidRPr="00F3249F">
        <w:rPr>
          <w:rFonts w:cstheme="minorHAnsi"/>
          <w:b/>
          <w:shd w:val="clear" w:color="auto" w:fill="FFFFFF"/>
        </w:rPr>
        <w:t>Kubernetes Cluster</w:t>
      </w:r>
      <w:r w:rsidR="00A435C1" w:rsidRPr="00F3249F">
        <w:rPr>
          <w:rFonts w:cstheme="minorHAnsi"/>
          <w:shd w:val="clear" w:color="auto" w:fill="FFFFFF"/>
        </w:rPr>
        <w:t xml:space="preserve"> on </w:t>
      </w:r>
      <w:r w:rsidR="00A435C1" w:rsidRPr="00F3249F">
        <w:rPr>
          <w:rFonts w:cstheme="minorHAnsi"/>
          <w:b/>
          <w:shd w:val="clear" w:color="auto" w:fill="FFFFFF"/>
        </w:rPr>
        <w:t>cloud/on-premises</w:t>
      </w:r>
      <w:r w:rsidR="00A435C1" w:rsidRPr="00F3249F">
        <w:rPr>
          <w:rFonts w:cstheme="minorHAnsi"/>
          <w:shd w:val="clear" w:color="auto" w:fill="FFFFFF"/>
        </w:rPr>
        <w:t xml:space="preserve"> environments with master/minion architecture and used </w:t>
      </w:r>
      <w:r w:rsidR="00A435C1" w:rsidRPr="00F3249F">
        <w:rPr>
          <w:rFonts w:cstheme="minorHAnsi"/>
          <w:b/>
          <w:shd w:val="clear" w:color="auto" w:fill="FFFFFF"/>
        </w:rPr>
        <w:t>YAML</w:t>
      </w:r>
      <w:r w:rsidR="00A435C1" w:rsidRPr="00F3249F">
        <w:rPr>
          <w:rFonts w:cstheme="minorHAnsi"/>
          <w:shd w:val="clear" w:color="auto" w:fill="FFFFFF"/>
        </w:rPr>
        <w:t xml:space="preserve"> files to create many services like </w:t>
      </w:r>
      <w:r w:rsidR="00A435C1" w:rsidRPr="00F3249F">
        <w:rPr>
          <w:rFonts w:cstheme="minorHAnsi"/>
          <w:b/>
          <w:shd w:val="clear" w:color="auto" w:fill="FFFFFF"/>
        </w:rPr>
        <w:t>pods, deployments, auto-scaling, load balancers, labels, health chec</w:t>
      </w:r>
      <w:r w:rsidR="00BC0A3A" w:rsidRPr="00F3249F">
        <w:rPr>
          <w:rFonts w:cstheme="minorHAnsi"/>
          <w:b/>
          <w:shd w:val="clear" w:color="auto" w:fill="FFFFFF"/>
        </w:rPr>
        <w:t>ks, Namespaces, Config Map.</w:t>
      </w:r>
    </w:p>
    <w:p w:rsidR="00F3249F" w:rsidRDefault="00A36045" w:rsidP="00F3249F">
      <w:pPr>
        <w:pStyle w:val="ListParagraph"/>
        <w:numPr>
          <w:ilvl w:val="0"/>
          <w:numId w:val="11"/>
        </w:numP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4" w:lineRule="atLeast"/>
        <w:ind w:left="360"/>
        <w:jc w:val="both"/>
        <w:rPr>
          <w:rFonts w:cstheme="minorHAnsi"/>
          <w:shd w:val="clear" w:color="auto" w:fill="FFFFFF"/>
        </w:rPr>
      </w:pPr>
      <w:r w:rsidRPr="000751AE">
        <w:rPr>
          <w:rFonts w:cstheme="minorHAnsi"/>
          <w:shd w:val="clear" w:color="auto" w:fill="FFFFFF"/>
        </w:rPr>
        <w:t xml:space="preserve">Experienced in building and deploying the </w:t>
      </w:r>
      <w:r w:rsidRPr="00BC0A3A">
        <w:rPr>
          <w:rFonts w:cstheme="minorHAnsi"/>
          <w:b/>
          <w:shd w:val="clear" w:color="auto" w:fill="FFFFFF"/>
        </w:rPr>
        <w:t>application code</w:t>
      </w:r>
      <w:r w:rsidRPr="000751AE">
        <w:rPr>
          <w:rFonts w:cstheme="minorHAnsi"/>
          <w:shd w:val="clear" w:color="auto" w:fill="FFFFFF"/>
        </w:rPr>
        <w:t xml:space="preserve"> using CLI of </w:t>
      </w:r>
      <w:r w:rsidRPr="00BC0A3A">
        <w:rPr>
          <w:rFonts w:cstheme="minorHAnsi"/>
          <w:b/>
          <w:shd w:val="clear" w:color="auto" w:fill="FFFFFF"/>
        </w:rPr>
        <w:t>Kubernetes</w:t>
      </w:r>
      <w:r w:rsidRPr="000751AE">
        <w:rPr>
          <w:rFonts w:cstheme="minorHAnsi"/>
          <w:shd w:val="clear" w:color="auto" w:fill="FFFFFF"/>
        </w:rPr>
        <w:t xml:space="preserve"> called </w:t>
      </w:r>
      <w:r w:rsidRPr="00BC0A3A">
        <w:rPr>
          <w:rFonts w:cstheme="minorHAnsi"/>
          <w:b/>
          <w:shd w:val="clear" w:color="auto" w:fill="FFFFFF"/>
        </w:rPr>
        <w:t>kubectl, kubelet, kubeadm, kubespray</w:t>
      </w:r>
      <w:r w:rsidRPr="000751AE">
        <w:rPr>
          <w:rFonts w:cstheme="minorHAnsi"/>
          <w:shd w:val="clear" w:color="auto" w:fill="FFFFFF"/>
        </w:rPr>
        <w:t xml:space="preserve"> and scheduled the jobs using  </w:t>
      </w:r>
      <w:r w:rsidRPr="00BC0A3A">
        <w:rPr>
          <w:rFonts w:cstheme="minorHAnsi"/>
          <w:b/>
          <w:shd w:val="clear" w:color="auto" w:fill="FFFFFF"/>
        </w:rPr>
        <w:t>Kube-scheduler</w:t>
      </w:r>
      <w:r w:rsidRPr="000751AE">
        <w:rPr>
          <w:rFonts w:cstheme="minorHAnsi"/>
          <w:shd w:val="clear" w:color="auto" w:fill="FFFFFF"/>
        </w:rPr>
        <w:t xml:space="preserve">. Managed  K8s  charts using  </w:t>
      </w:r>
      <w:r w:rsidRPr="00BC0A3A">
        <w:rPr>
          <w:rFonts w:cstheme="minorHAnsi"/>
          <w:b/>
          <w:shd w:val="clear" w:color="auto" w:fill="FFFFFF"/>
        </w:rPr>
        <w:t>Helm</w:t>
      </w:r>
      <w:r w:rsidRPr="000751AE">
        <w:rPr>
          <w:rFonts w:cstheme="minorHAnsi"/>
          <w:shd w:val="clear" w:color="auto" w:fill="FFFFFF"/>
        </w:rPr>
        <w:t xml:space="preserve">  and created reproducible builds of the </w:t>
      </w:r>
      <w:r w:rsidRPr="00BC0A3A">
        <w:rPr>
          <w:rFonts w:cstheme="minorHAnsi"/>
          <w:b/>
          <w:shd w:val="clear" w:color="auto" w:fill="FFFFFF"/>
        </w:rPr>
        <w:t xml:space="preserve">Kubernetes </w:t>
      </w:r>
      <w:r w:rsidRPr="000751AE">
        <w:rPr>
          <w:rFonts w:cstheme="minorHAnsi"/>
          <w:shd w:val="clear" w:color="auto" w:fill="FFFFFF"/>
        </w:rPr>
        <w:t>applications</w:t>
      </w:r>
    </w:p>
    <w:p w:rsidR="009462FB" w:rsidRDefault="009462FB" w:rsidP="00F3249F">
      <w:pPr>
        <w:pStyle w:val="ListParagraph"/>
        <w:numPr>
          <w:ilvl w:val="0"/>
          <w:numId w:val="11"/>
        </w:numP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4" w:lineRule="atLeast"/>
        <w:ind w:left="360"/>
        <w:jc w:val="both"/>
        <w:rPr>
          <w:rFonts w:cstheme="minorHAnsi"/>
          <w:shd w:val="clear" w:color="auto" w:fill="FFFFFF"/>
        </w:rPr>
      </w:pPr>
    </w:p>
    <w:p w:rsidR="00A435C1" w:rsidRPr="00F3249F" w:rsidRDefault="00A435C1" w:rsidP="00F3249F">
      <w:pPr>
        <w:pStyle w:val="ListParagraph"/>
        <w:numPr>
          <w:ilvl w:val="0"/>
          <w:numId w:val="11"/>
        </w:numP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4" w:lineRule="atLeast"/>
        <w:ind w:left="360"/>
        <w:jc w:val="both"/>
        <w:rPr>
          <w:rFonts w:cstheme="minorHAnsi"/>
          <w:shd w:val="clear" w:color="auto" w:fill="FFFFFF"/>
        </w:rPr>
      </w:pPr>
      <w:r w:rsidRPr="00F3249F">
        <w:rPr>
          <w:rFonts w:cstheme="minorHAnsi"/>
          <w:shd w:val="clear" w:color="auto" w:fill="FFFFFF"/>
        </w:rPr>
        <w:lastRenderedPageBreak/>
        <w:t>Expertise with </w:t>
      </w:r>
      <w:r w:rsidRPr="00F3249F">
        <w:rPr>
          <w:rFonts w:cstheme="minorHAnsi"/>
          <w:b/>
          <w:shd w:val="clear" w:color="auto" w:fill="FFFFFF"/>
        </w:rPr>
        <w:t>Docker</w:t>
      </w:r>
      <w:r w:rsidRPr="00F3249F">
        <w:rPr>
          <w:rFonts w:cstheme="minorHAnsi"/>
          <w:shd w:val="clear" w:color="auto" w:fill="FFFFFF"/>
        </w:rPr>
        <w:t> images using a </w:t>
      </w:r>
      <w:r w:rsidRPr="00F3249F">
        <w:rPr>
          <w:rFonts w:cstheme="minorHAnsi"/>
          <w:b/>
          <w:shd w:val="clear" w:color="auto" w:fill="FFFFFF"/>
        </w:rPr>
        <w:t>Docker</w:t>
      </w:r>
      <w:r w:rsidRPr="00F3249F">
        <w:rPr>
          <w:rFonts w:cstheme="minorHAnsi"/>
          <w:shd w:val="clear" w:color="auto" w:fill="FFFFFF"/>
        </w:rPr>
        <w:t xml:space="preserve"> file, worked on container </w:t>
      </w:r>
      <w:r w:rsidRPr="00F3249F">
        <w:rPr>
          <w:rFonts w:cstheme="minorHAnsi"/>
          <w:b/>
          <w:shd w:val="clear" w:color="auto" w:fill="FFFFFF"/>
        </w:rPr>
        <w:t>snapshots</w:t>
      </w:r>
      <w:r w:rsidRPr="00F3249F">
        <w:rPr>
          <w:rFonts w:cstheme="minorHAnsi"/>
          <w:shd w:val="clear" w:color="auto" w:fill="FFFFFF"/>
        </w:rPr>
        <w:t xml:space="preserve">, removing </w:t>
      </w:r>
      <w:r w:rsidRPr="00F3249F">
        <w:rPr>
          <w:rFonts w:cstheme="minorHAnsi"/>
          <w:b/>
          <w:shd w:val="clear" w:color="auto" w:fill="FFFFFF"/>
        </w:rPr>
        <w:t>images</w:t>
      </w:r>
      <w:r w:rsidRPr="00F3249F">
        <w:rPr>
          <w:rFonts w:cstheme="minorHAnsi"/>
          <w:shd w:val="clear" w:color="auto" w:fill="FFFFFF"/>
        </w:rPr>
        <w:t>, and managing </w:t>
      </w:r>
      <w:r w:rsidRPr="00F3249F">
        <w:rPr>
          <w:rFonts w:cstheme="minorHAnsi"/>
          <w:b/>
          <w:shd w:val="clear" w:color="auto" w:fill="FFFFFF"/>
        </w:rPr>
        <w:t>Docker volumes</w:t>
      </w:r>
      <w:r w:rsidRPr="00F3249F">
        <w:rPr>
          <w:rFonts w:cstheme="minorHAnsi"/>
          <w:shd w:val="clear" w:color="auto" w:fill="FFFFFF"/>
        </w:rPr>
        <w:t>. Orchestration of Docker images and containers using </w:t>
      </w:r>
      <w:r w:rsidRPr="00F3249F">
        <w:rPr>
          <w:rFonts w:cstheme="minorHAnsi"/>
          <w:b/>
          <w:shd w:val="clear" w:color="auto" w:fill="FFFFFF"/>
        </w:rPr>
        <w:t>Kubernetes</w:t>
      </w:r>
      <w:r w:rsidRPr="00F3249F">
        <w:rPr>
          <w:rFonts w:cstheme="minorHAnsi"/>
          <w:shd w:val="clear" w:color="auto" w:fill="FFFFFF"/>
        </w:rPr>
        <w:t> by creating master and node.</w:t>
      </w:r>
    </w:p>
    <w:p w:rsidR="00A435C1" w:rsidRPr="00BC0A3A" w:rsidRDefault="00A435C1" w:rsidP="000751AE">
      <w:pPr>
        <w:pStyle w:val="ListParagraph"/>
        <w:numPr>
          <w:ilvl w:val="0"/>
          <w:numId w:val="11"/>
        </w:numP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4" w:lineRule="atLeast"/>
        <w:ind w:left="360"/>
        <w:jc w:val="both"/>
        <w:rPr>
          <w:rFonts w:cstheme="minorHAnsi"/>
          <w:b/>
          <w:shd w:val="clear" w:color="auto" w:fill="FFFFFF"/>
        </w:rPr>
      </w:pPr>
      <w:r w:rsidRPr="000751AE">
        <w:rPr>
          <w:rFonts w:cstheme="minorHAnsi"/>
          <w:shd w:val="clear" w:color="auto" w:fill="FFFFFF"/>
        </w:rPr>
        <w:t xml:space="preserve">Experienced with container-based deployments using </w:t>
      </w:r>
      <w:r w:rsidRPr="00BC0A3A">
        <w:rPr>
          <w:rFonts w:cstheme="minorHAnsi"/>
          <w:b/>
          <w:shd w:val="clear" w:color="auto" w:fill="FFFFFF"/>
        </w:rPr>
        <w:t>Docker</w:t>
      </w:r>
      <w:r w:rsidRPr="000751AE">
        <w:rPr>
          <w:rFonts w:cstheme="minorHAnsi"/>
          <w:shd w:val="clear" w:color="auto" w:fill="FFFFFF"/>
        </w:rPr>
        <w:t xml:space="preserve">, working with </w:t>
      </w:r>
      <w:r w:rsidRPr="00BC0A3A">
        <w:rPr>
          <w:rFonts w:cstheme="minorHAnsi"/>
          <w:b/>
          <w:shd w:val="clear" w:color="auto" w:fill="FFFFFF"/>
        </w:rPr>
        <w:t>Docker files, Docker images, DockerHub, and Docker</w:t>
      </w:r>
      <w:r w:rsidR="00560A18" w:rsidRPr="00BC0A3A">
        <w:rPr>
          <w:rFonts w:cstheme="minorHAnsi"/>
          <w:b/>
          <w:shd w:val="clear" w:color="auto" w:fill="FFFFFF"/>
        </w:rPr>
        <w:t xml:space="preserve"> </w:t>
      </w:r>
      <w:r w:rsidRPr="00BC0A3A">
        <w:rPr>
          <w:rFonts w:cstheme="minorHAnsi"/>
          <w:b/>
          <w:shd w:val="clear" w:color="auto" w:fill="FFFFFF"/>
        </w:rPr>
        <w:t>registries</w:t>
      </w:r>
      <w:r w:rsidRPr="008309B2">
        <w:rPr>
          <w:rFonts w:cstheme="minorHAnsi"/>
          <w:shd w:val="clear" w:color="auto" w:fill="FFFFFF"/>
        </w:rPr>
        <w:t>, and also proficient</w:t>
      </w:r>
      <w:r w:rsidRPr="00BC0A3A">
        <w:rPr>
          <w:rFonts w:cstheme="minorHAnsi"/>
          <w:b/>
          <w:shd w:val="clear" w:color="auto" w:fill="FFFFFF"/>
        </w:rPr>
        <w:t xml:space="preserve"> </w:t>
      </w:r>
      <w:r w:rsidRPr="008309B2">
        <w:rPr>
          <w:rFonts w:cstheme="minorHAnsi"/>
          <w:shd w:val="clear" w:color="auto" w:fill="FFFFFF"/>
        </w:rPr>
        <w:t>in</w:t>
      </w:r>
      <w:r w:rsidRPr="00BC0A3A">
        <w:rPr>
          <w:rFonts w:cstheme="minorHAnsi"/>
          <w:b/>
          <w:shd w:val="clear" w:color="auto" w:fill="FFFFFF"/>
        </w:rPr>
        <w:t xml:space="preserve"> with Nagios </w:t>
      </w:r>
      <w:r w:rsidRPr="008309B2">
        <w:rPr>
          <w:rFonts w:cstheme="minorHAnsi"/>
          <w:shd w:val="clear" w:color="auto" w:fill="FFFFFF"/>
        </w:rPr>
        <w:t xml:space="preserve">and </w:t>
      </w:r>
      <w:r w:rsidRPr="00BC0A3A">
        <w:rPr>
          <w:rFonts w:cstheme="minorHAnsi"/>
          <w:b/>
          <w:shd w:val="clear" w:color="auto" w:fill="FFFFFF"/>
        </w:rPr>
        <w:t>Splunk, Elastic Search, Log stash, Kibana, Data dog</w:t>
      </w:r>
    </w:p>
    <w:p w:rsidR="00A435C1" w:rsidRPr="000751AE" w:rsidRDefault="00A435C1" w:rsidP="000751AE">
      <w:pPr>
        <w:pStyle w:val="ListParagraph"/>
        <w:numPr>
          <w:ilvl w:val="0"/>
          <w:numId w:val="11"/>
        </w:numP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4" w:lineRule="atLeast"/>
        <w:ind w:left="360"/>
        <w:jc w:val="both"/>
        <w:rPr>
          <w:rFonts w:cstheme="minorHAnsi"/>
          <w:shd w:val="clear" w:color="auto" w:fill="FFFFFF"/>
        </w:rPr>
      </w:pPr>
      <w:r w:rsidRPr="000751AE">
        <w:rPr>
          <w:rFonts w:cstheme="minorHAnsi"/>
          <w:shd w:val="clear" w:color="auto" w:fill="FFFFFF"/>
        </w:rPr>
        <w:t xml:space="preserve">Implemented fully </w:t>
      </w:r>
      <w:r w:rsidRPr="008309B2">
        <w:rPr>
          <w:rFonts w:cstheme="minorHAnsi"/>
          <w:b/>
          <w:shd w:val="clear" w:color="auto" w:fill="FFFFFF"/>
        </w:rPr>
        <w:t>automated build(CI)</w:t>
      </w:r>
      <w:r w:rsidRPr="000751AE">
        <w:rPr>
          <w:rFonts w:cstheme="minorHAnsi"/>
          <w:shd w:val="clear" w:color="auto" w:fill="FFFFFF"/>
        </w:rPr>
        <w:t xml:space="preserve"> and </w:t>
      </w:r>
      <w:r w:rsidRPr="008309B2">
        <w:rPr>
          <w:rFonts w:cstheme="minorHAnsi"/>
          <w:b/>
          <w:shd w:val="clear" w:color="auto" w:fill="FFFFFF"/>
        </w:rPr>
        <w:t>deployment (CD)</w:t>
      </w:r>
      <w:r w:rsidRPr="000751AE">
        <w:rPr>
          <w:rFonts w:cstheme="minorHAnsi"/>
          <w:shd w:val="clear" w:color="auto" w:fill="FFFFFF"/>
        </w:rPr>
        <w:t xml:space="preserve"> infrastructure and processes for multiple projects using </w:t>
      </w:r>
      <w:r w:rsidRPr="008309B2">
        <w:rPr>
          <w:rFonts w:cstheme="minorHAnsi"/>
          <w:b/>
          <w:shd w:val="clear" w:color="auto" w:fill="FFFFFF"/>
        </w:rPr>
        <w:t>Docker, Jenkins, sonar cube, VMware, RHEL, Kubernetes, Artifactory, Ansible &amp; GitLab</w:t>
      </w:r>
      <w:r w:rsidRPr="000751AE">
        <w:rPr>
          <w:rFonts w:cstheme="minorHAnsi"/>
          <w:shd w:val="clear" w:color="auto" w:fill="FFFFFF"/>
        </w:rPr>
        <w:t>.</w:t>
      </w:r>
    </w:p>
    <w:p w:rsidR="008309B2" w:rsidRPr="008309B2" w:rsidRDefault="00A36045" w:rsidP="000751AE">
      <w:pPr>
        <w:pStyle w:val="ListParagraph"/>
        <w:numPr>
          <w:ilvl w:val="0"/>
          <w:numId w:val="11"/>
        </w:numP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4" w:lineRule="atLeast"/>
        <w:ind w:left="360"/>
        <w:jc w:val="both"/>
        <w:rPr>
          <w:rFonts w:cstheme="minorHAnsi"/>
          <w:shd w:val="clear" w:color="auto" w:fill="FFFFFF"/>
        </w:rPr>
      </w:pPr>
      <w:r w:rsidRPr="008309B2">
        <w:rPr>
          <w:rFonts w:cstheme="minorHAnsi"/>
          <w:shd w:val="clear" w:color="auto" w:fill="FFFFFF"/>
        </w:rPr>
        <w:t>Strong experience on DevOps essential tools like </w:t>
      </w:r>
      <w:r w:rsidRPr="008309B2">
        <w:rPr>
          <w:rFonts w:cstheme="minorHAnsi"/>
          <w:b/>
          <w:shd w:val="clear" w:color="auto" w:fill="FFFFFF"/>
        </w:rPr>
        <w:t>Chef, Puppet, Ansible, Docker, Kubernetes, Subversion (SVN), GIT, Hudson, Jenkins, Ant, Maven</w:t>
      </w:r>
      <w:r w:rsidR="008309B2">
        <w:rPr>
          <w:rFonts w:cstheme="minorHAnsi"/>
          <w:b/>
          <w:shd w:val="clear" w:color="auto" w:fill="FFFFFF"/>
        </w:rPr>
        <w:t>.</w:t>
      </w:r>
    </w:p>
    <w:p w:rsidR="006E3FBF" w:rsidRPr="008309B2" w:rsidRDefault="00A435C1" w:rsidP="000751AE">
      <w:pPr>
        <w:pStyle w:val="ListParagraph"/>
        <w:numPr>
          <w:ilvl w:val="0"/>
          <w:numId w:val="11"/>
        </w:numP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4" w:lineRule="atLeast"/>
        <w:ind w:left="360"/>
        <w:jc w:val="both"/>
        <w:rPr>
          <w:rFonts w:cstheme="minorHAnsi"/>
          <w:b/>
          <w:shd w:val="clear" w:color="auto" w:fill="FFFFFF"/>
        </w:rPr>
      </w:pPr>
      <w:r w:rsidRPr="008309B2">
        <w:rPr>
          <w:rFonts w:cstheme="minorHAnsi"/>
          <w:shd w:val="clear" w:color="auto" w:fill="FFFFFF"/>
        </w:rPr>
        <w:t xml:space="preserve">Designed and managed the integrated build pipelines using </w:t>
      </w:r>
      <w:r w:rsidRPr="008309B2">
        <w:rPr>
          <w:rFonts w:cstheme="minorHAnsi"/>
          <w:b/>
          <w:shd w:val="clear" w:color="auto" w:fill="FFFFFF"/>
        </w:rPr>
        <w:t>continuous integration</w:t>
      </w:r>
      <w:r w:rsidRPr="008309B2">
        <w:rPr>
          <w:rFonts w:cstheme="minorHAnsi"/>
          <w:shd w:val="clear" w:color="auto" w:fill="FFFFFF"/>
        </w:rPr>
        <w:t xml:space="preserve"> workflows such as </w:t>
      </w:r>
      <w:r w:rsidRPr="008309B2">
        <w:rPr>
          <w:rFonts w:cstheme="minorHAnsi"/>
          <w:b/>
          <w:shd w:val="clear" w:color="auto" w:fill="FFFFFF"/>
        </w:rPr>
        <w:t>Jira, Git, Stash, Bamboo, Jenkins, Docker, Kubernetes, Terraform.</w:t>
      </w:r>
    </w:p>
    <w:p w:rsidR="006E3FBF" w:rsidRPr="000751AE" w:rsidRDefault="006E3FBF" w:rsidP="000751AE">
      <w:pPr>
        <w:pStyle w:val="ListParagraph"/>
        <w:numPr>
          <w:ilvl w:val="0"/>
          <w:numId w:val="11"/>
        </w:numP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4" w:lineRule="atLeast"/>
        <w:ind w:left="360"/>
        <w:jc w:val="both"/>
        <w:rPr>
          <w:shd w:val="clear" w:color="auto" w:fill="FFFFFF"/>
        </w:rPr>
      </w:pPr>
      <w:r w:rsidRPr="000751AE">
        <w:rPr>
          <w:shd w:val="clear" w:color="auto" w:fill="FFFFFF"/>
        </w:rPr>
        <w:t xml:space="preserve">Used </w:t>
      </w:r>
      <w:r w:rsidRPr="008309B2">
        <w:rPr>
          <w:b/>
          <w:shd w:val="clear" w:color="auto" w:fill="FFFFFF"/>
        </w:rPr>
        <w:t>Terraform</w:t>
      </w:r>
      <w:r w:rsidRPr="000751AE">
        <w:rPr>
          <w:shd w:val="clear" w:color="auto" w:fill="FFFFFF"/>
        </w:rPr>
        <w:t xml:space="preserve"> to </w:t>
      </w:r>
      <w:r w:rsidR="00E03F35">
        <w:rPr>
          <w:shd w:val="clear" w:color="auto" w:fill="FFFFFF"/>
        </w:rPr>
        <w:t xml:space="preserve">set </w:t>
      </w:r>
      <w:r w:rsidRPr="000751AE">
        <w:rPr>
          <w:shd w:val="clear" w:color="auto" w:fill="FFFFFF"/>
        </w:rPr>
        <w:t xml:space="preserve">up infrastructure in </w:t>
      </w:r>
      <w:r w:rsidRPr="008309B2">
        <w:rPr>
          <w:b/>
          <w:shd w:val="clear" w:color="auto" w:fill="FFFFFF"/>
        </w:rPr>
        <w:t>Azure</w:t>
      </w:r>
      <w:r w:rsidRPr="000751AE">
        <w:rPr>
          <w:shd w:val="clear" w:color="auto" w:fill="FFFFFF"/>
        </w:rPr>
        <w:t xml:space="preserve"> Environments. Converted existing </w:t>
      </w:r>
      <w:r w:rsidRPr="008309B2">
        <w:rPr>
          <w:b/>
          <w:shd w:val="clear" w:color="auto" w:fill="FFFFFF"/>
        </w:rPr>
        <w:t>Terraform</w:t>
      </w:r>
      <w:r w:rsidRPr="000751AE">
        <w:rPr>
          <w:shd w:val="clear" w:color="auto" w:fill="FFFFFF"/>
        </w:rPr>
        <w:t xml:space="preserve"> modules that had version conflicts to utilize cloud formation during Terraform deployments to enable more control or missing capabilities.</w:t>
      </w:r>
    </w:p>
    <w:p w:rsidR="006E3FBF" w:rsidRPr="008309B2" w:rsidRDefault="00A435C1" w:rsidP="000751AE">
      <w:pPr>
        <w:pStyle w:val="ListParagraph"/>
        <w:numPr>
          <w:ilvl w:val="0"/>
          <w:numId w:val="11"/>
        </w:numP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4" w:lineRule="atLeast"/>
        <w:ind w:left="360"/>
        <w:jc w:val="both"/>
        <w:rPr>
          <w:rFonts w:cstheme="minorHAnsi"/>
          <w:shd w:val="clear" w:color="auto" w:fill="FFFFFF"/>
        </w:rPr>
      </w:pPr>
      <w:r w:rsidRPr="000751AE">
        <w:rPr>
          <w:rFonts w:cstheme="minorHAnsi"/>
          <w:shd w:val="clear" w:color="auto" w:fill="FFFFFF"/>
        </w:rPr>
        <w:t xml:space="preserve">Expert in using </w:t>
      </w:r>
      <w:r w:rsidRPr="008309B2">
        <w:rPr>
          <w:rFonts w:cstheme="minorHAnsi"/>
          <w:b/>
          <w:shd w:val="clear" w:color="auto" w:fill="FFFFFF"/>
        </w:rPr>
        <w:t>Ansible</w:t>
      </w:r>
      <w:r w:rsidRPr="000751AE">
        <w:rPr>
          <w:rFonts w:cstheme="minorHAnsi"/>
          <w:shd w:val="clear" w:color="auto" w:fill="FFFFFF"/>
        </w:rPr>
        <w:t xml:space="preserve"> and </w:t>
      </w:r>
      <w:r w:rsidRPr="008309B2">
        <w:rPr>
          <w:rFonts w:cstheme="minorHAnsi"/>
          <w:b/>
          <w:shd w:val="clear" w:color="auto" w:fill="FFFFFF"/>
        </w:rPr>
        <w:t>Ansible Tower</w:t>
      </w:r>
      <w:r w:rsidRPr="000751AE">
        <w:rPr>
          <w:rFonts w:cstheme="minorHAnsi"/>
          <w:shd w:val="clear" w:color="auto" w:fill="FFFFFF"/>
        </w:rPr>
        <w:t xml:space="preserve"> as a Configuration Management tool, to automate repetitive tasks, quickly deploys critical applications, and proactively manage change by writing </w:t>
      </w:r>
      <w:r w:rsidRPr="008309B2">
        <w:rPr>
          <w:rFonts w:cstheme="minorHAnsi"/>
          <w:b/>
          <w:shd w:val="clear" w:color="auto" w:fill="FFFFFF"/>
        </w:rPr>
        <w:t>Python</w:t>
      </w:r>
      <w:r w:rsidRPr="000751AE">
        <w:rPr>
          <w:rFonts w:cstheme="minorHAnsi"/>
          <w:shd w:val="clear" w:color="auto" w:fill="FFFFFF"/>
        </w:rPr>
        <w:t xml:space="preserve"> code by using </w:t>
      </w:r>
      <w:r w:rsidRPr="008309B2">
        <w:rPr>
          <w:rFonts w:cstheme="minorHAnsi"/>
          <w:b/>
          <w:shd w:val="clear" w:color="auto" w:fill="FFFFFF"/>
        </w:rPr>
        <w:t xml:space="preserve">Ansible Python API </w:t>
      </w:r>
      <w:r w:rsidRPr="008309B2">
        <w:rPr>
          <w:rFonts w:cstheme="minorHAnsi"/>
          <w:shd w:val="clear" w:color="auto" w:fill="FFFFFF"/>
        </w:rPr>
        <w:t>to automate</w:t>
      </w:r>
      <w:r w:rsidRPr="008309B2">
        <w:rPr>
          <w:rFonts w:cstheme="minorHAnsi"/>
          <w:b/>
          <w:shd w:val="clear" w:color="auto" w:fill="FFFFFF"/>
        </w:rPr>
        <w:t xml:space="preserve"> Cloud Deployment </w:t>
      </w:r>
      <w:r w:rsidRPr="008309B2">
        <w:rPr>
          <w:rFonts w:cstheme="minorHAnsi"/>
          <w:shd w:val="clear" w:color="auto" w:fill="FFFFFF"/>
        </w:rPr>
        <w:t>Process.</w:t>
      </w:r>
    </w:p>
    <w:p w:rsidR="00A435C1" w:rsidRPr="000751AE" w:rsidRDefault="00A435C1" w:rsidP="000751AE">
      <w:pPr>
        <w:pStyle w:val="ListParagraph"/>
        <w:numPr>
          <w:ilvl w:val="0"/>
          <w:numId w:val="11"/>
        </w:numP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4" w:lineRule="atLeast"/>
        <w:ind w:left="360"/>
        <w:jc w:val="both"/>
        <w:rPr>
          <w:rFonts w:cstheme="minorHAnsi"/>
          <w:shd w:val="clear" w:color="auto" w:fill="FFFFFF"/>
        </w:rPr>
      </w:pPr>
      <w:r w:rsidRPr="000751AE">
        <w:rPr>
          <w:rFonts w:cstheme="minorHAnsi"/>
          <w:shd w:val="clear" w:color="auto" w:fill="FFFFFF"/>
        </w:rPr>
        <w:t xml:space="preserve">Experienced in </w:t>
      </w:r>
      <w:r w:rsidRPr="008309B2">
        <w:rPr>
          <w:rFonts w:cstheme="minorHAnsi"/>
          <w:b/>
          <w:shd w:val="clear" w:color="auto" w:fill="FFFFFF"/>
        </w:rPr>
        <w:t>DevSecOps</w:t>
      </w:r>
      <w:r w:rsidRPr="000751AE">
        <w:rPr>
          <w:rFonts w:cstheme="minorHAnsi"/>
          <w:shd w:val="clear" w:color="auto" w:fill="FFFFFF"/>
        </w:rPr>
        <w:t xml:space="preserve"> security auditing technique, continuous monitoring of the entire system, facilitating improved enforcement, and removing security breaches and vulnerabilities.</w:t>
      </w:r>
    </w:p>
    <w:p w:rsidR="00A435C1" w:rsidRPr="000751AE" w:rsidRDefault="00A435C1" w:rsidP="000751AE">
      <w:pPr>
        <w:pStyle w:val="ListParagraph"/>
        <w:numPr>
          <w:ilvl w:val="0"/>
          <w:numId w:val="11"/>
        </w:numP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4" w:lineRule="atLeast"/>
        <w:ind w:left="360"/>
        <w:jc w:val="both"/>
        <w:rPr>
          <w:rFonts w:cstheme="minorHAnsi"/>
          <w:shd w:val="clear" w:color="auto" w:fill="FFFFFF"/>
        </w:rPr>
      </w:pPr>
      <w:r w:rsidRPr="000751AE">
        <w:rPr>
          <w:rFonts w:cstheme="minorHAnsi"/>
          <w:shd w:val="clear" w:color="auto" w:fill="FFFFFF"/>
        </w:rPr>
        <w:t xml:space="preserve">Experienced in working on version control like </w:t>
      </w:r>
      <w:r w:rsidRPr="008309B2">
        <w:rPr>
          <w:rFonts w:cstheme="minorHAnsi"/>
          <w:b/>
          <w:shd w:val="clear" w:color="auto" w:fill="FFFFFF"/>
        </w:rPr>
        <w:t>Subversion</w:t>
      </w:r>
      <w:r w:rsidRPr="000751AE">
        <w:rPr>
          <w:rFonts w:cstheme="minorHAnsi"/>
          <w:shd w:val="clear" w:color="auto" w:fill="FFFFFF"/>
        </w:rPr>
        <w:t>, and </w:t>
      </w:r>
      <w:r w:rsidRPr="008309B2">
        <w:rPr>
          <w:rFonts w:cstheme="minorHAnsi"/>
          <w:b/>
          <w:shd w:val="clear" w:color="auto" w:fill="FFFFFF"/>
        </w:rPr>
        <w:t>GIT, BIT BUCKET</w:t>
      </w:r>
      <w:r w:rsidRPr="000751AE">
        <w:rPr>
          <w:rFonts w:cstheme="minorHAnsi"/>
          <w:shd w:val="clear" w:color="auto" w:fill="FFFFFF"/>
        </w:rPr>
        <w:t xml:space="preserve"> and used Source code management client tools like </w:t>
      </w:r>
      <w:r w:rsidRPr="008309B2">
        <w:rPr>
          <w:rFonts w:cstheme="minorHAnsi"/>
          <w:b/>
          <w:shd w:val="clear" w:color="auto" w:fill="FFFFFF"/>
        </w:rPr>
        <w:t xml:space="preserve">GitBash, </w:t>
      </w:r>
      <w:r w:rsidR="001D040E" w:rsidRPr="008309B2">
        <w:rPr>
          <w:rFonts w:cstheme="minorHAnsi"/>
          <w:b/>
          <w:shd w:val="clear" w:color="auto" w:fill="FFFFFF"/>
        </w:rPr>
        <w:t>Github</w:t>
      </w:r>
      <w:r w:rsidRPr="008309B2">
        <w:rPr>
          <w:rFonts w:cstheme="minorHAnsi"/>
          <w:b/>
          <w:shd w:val="clear" w:color="auto" w:fill="FFFFFF"/>
        </w:rPr>
        <w:t>, Git GUI, GitLab, Visual SVN, Tortoise SVN, Stash</w:t>
      </w:r>
      <w:r w:rsidRPr="000751AE">
        <w:rPr>
          <w:rFonts w:cstheme="minorHAnsi"/>
          <w:shd w:val="clear" w:color="auto" w:fill="FFFFFF"/>
        </w:rPr>
        <w:t>, etc.</w:t>
      </w:r>
    </w:p>
    <w:p w:rsidR="00A435C1" w:rsidRPr="008309B2" w:rsidRDefault="00A435C1" w:rsidP="000751AE">
      <w:pPr>
        <w:pStyle w:val="ListParagraph"/>
        <w:numPr>
          <w:ilvl w:val="0"/>
          <w:numId w:val="11"/>
        </w:numP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4" w:lineRule="atLeast"/>
        <w:ind w:left="360"/>
        <w:jc w:val="both"/>
        <w:rPr>
          <w:rFonts w:cstheme="minorHAnsi"/>
          <w:b/>
          <w:shd w:val="clear" w:color="auto" w:fill="FFFFFF"/>
        </w:rPr>
      </w:pPr>
      <w:r w:rsidRPr="000751AE">
        <w:rPr>
          <w:rFonts w:cstheme="minorHAnsi"/>
          <w:shd w:val="clear" w:color="auto" w:fill="FFFFFF"/>
        </w:rPr>
        <w:t>Installed and configured an automated tool Puppet that included the installation and configuration of the </w:t>
      </w:r>
      <w:r w:rsidRPr="008309B2">
        <w:rPr>
          <w:rFonts w:cstheme="minorHAnsi"/>
          <w:b/>
          <w:shd w:val="clear" w:color="auto" w:fill="FFFFFF"/>
        </w:rPr>
        <w:t xml:space="preserve">Puppet master, agent nodes, </w:t>
      </w:r>
      <w:r w:rsidRPr="008309B2">
        <w:rPr>
          <w:rFonts w:cstheme="minorHAnsi"/>
          <w:shd w:val="clear" w:color="auto" w:fill="FFFFFF"/>
        </w:rPr>
        <w:t>and an</w:t>
      </w:r>
      <w:r w:rsidRPr="008309B2">
        <w:rPr>
          <w:rFonts w:cstheme="minorHAnsi"/>
          <w:b/>
          <w:shd w:val="clear" w:color="auto" w:fill="FFFFFF"/>
        </w:rPr>
        <w:t> admin control workstation.</w:t>
      </w:r>
    </w:p>
    <w:p w:rsidR="0039209B" w:rsidRPr="00BD1A81" w:rsidRDefault="00A435C1" w:rsidP="00BD1A81">
      <w:pPr>
        <w:pStyle w:val="ListParagraph"/>
        <w:numPr>
          <w:ilvl w:val="0"/>
          <w:numId w:val="11"/>
        </w:numP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4" w:lineRule="atLeast"/>
        <w:ind w:left="360"/>
        <w:jc w:val="both"/>
        <w:rPr>
          <w:rFonts w:cstheme="minorHAnsi"/>
          <w:shd w:val="clear" w:color="auto" w:fill="FFFFFF"/>
        </w:rPr>
      </w:pPr>
      <w:r w:rsidRPr="000751AE">
        <w:rPr>
          <w:rFonts w:cstheme="minorHAnsi"/>
          <w:shd w:val="clear" w:color="auto" w:fill="FFFFFF"/>
        </w:rPr>
        <w:t>Installed </w:t>
      </w:r>
      <w:r w:rsidRPr="008309B2">
        <w:rPr>
          <w:rFonts w:cstheme="minorHAnsi"/>
          <w:b/>
          <w:shd w:val="clear" w:color="auto" w:fill="FFFFFF"/>
        </w:rPr>
        <w:t>Chef-Server</w:t>
      </w:r>
      <w:r w:rsidRPr="000751AE">
        <w:rPr>
          <w:rFonts w:cstheme="minorHAnsi"/>
          <w:shd w:val="clear" w:color="auto" w:fill="FFFFFF"/>
        </w:rPr>
        <w:t> Enterprise On-Premise/WorkStation/ Bootstrapped the Nodes, used Knife for che</w:t>
      </w:r>
      <w:r w:rsidR="008309B2">
        <w:rPr>
          <w:rFonts w:cstheme="minorHAnsi"/>
          <w:shd w:val="clear" w:color="auto" w:fill="FFFFFF"/>
        </w:rPr>
        <w:t>f-server connectivity. Managed n</w:t>
      </w:r>
      <w:r w:rsidRPr="000751AE">
        <w:rPr>
          <w:rFonts w:cstheme="minorHAnsi"/>
          <w:shd w:val="clear" w:color="auto" w:fill="FFFFFF"/>
        </w:rPr>
        <w:t xml:space="preserve">odes, </w:t>
      </w:r>
      <w:r w:rsidRPr="008309B2">
        <w:rPr>
          <w:rFonts w:cstheme="minorHAnsi"/>
          <w:b/>
          <w:shd w:val="clear" w:color="auto" w:fill="FFFFFF"/>
        </w:rPr>
        <w:t>Run-Lists, roles, environments, Data Bags, cookbooks, recipes</w:t>
      </w:r>
      <w:r w:rsidRPr="000751AE">
        <w:rPr>
          <w:rFonts w:cstheme="minorHAnsi"/>
          <w:shd w:val="clear" w:color="auto" w:fill="FFFFFF"/>
        </w:rPr>
        <w:t xml:space="preserve"> in </w:t>
      </w:r>
      <w:r w:rsidRPr="008309B2">
        <w:rPr>
          <w:rFonts w:cstheme="minorHAnsi"/>
          <w:b/>
          <w:shd w:val="clear" w:color="auto" w:fill="FFFFFF"/>
        </w:rPr>
        <w:t>Chef</w:t>
      </w:r>
      <w:r w:rsidRPr="000751AE">
        <w:rPr>
          <w:rFonts w:cstheme="minorHAnsi"/>
          <w:shd w:val="clear" w:color="auto" w:fill="FFFFFF"/>
        </w:rPr>
        <w:t xml:space="preserve">. Worked with </w:t>
      </w:r>
      <w:r w:rsidRPr="008309B2">
        <w:rPr>
          <w:rFonts w:cstheme="minorHAnsi"/>
          <w:b/>
          <w:shd w:val="clear" w:color="auto" w:fill="FFFFFF"/>
        </w:rPr>
        <w:t>CHEF CD</w:t>
      </w:r>
      <w:r w:rsidRPr="000751AE">
        <w:rPr>
          <w:rFonts w:cstheme="minorHAnsi"/>
          <w:shd w:val="clear" w:color="auto" w:fill="FFFFFF"/>
        </w:rPr>
        <w:t xml:space="preserve"> pipeline, workflow, and delivery truck.</w:t>
      </w:r>
    </w:p>
    <w:p w:rsidR="0039209B" w:rsidRPr="0039209B" w:rsidRDefault="0039209B" w:rsidP="0039209B">
      <w:pPr>
        <w:pStyle w:val="divnamefname"/>
        <w:shd w:val="clear" w:color="auto" w:fill="FFFFFF"/>
        <w:tabs>
          <w:tab w:val="center" w:pos="5380"/>
        </w:tabs>
        <w:spacing w:line="240" w:lineRule="auto"/>
        <w:rPr>
          <w:rFonts w:asciiTheme="minorHAnsi" w:eastAsia="Century Gothic" w:hAnsiTheme="minorHAnsi" w:cstheme="minorHAnsi"/>
          <w:b/>
          <w:bCs/>
          <w:i/>
          <w:caps/>
          <w:color w:val="0A0FE8"/>
          <w:sz w:val="28"/>
          <w:szCs w:val="28"/>
          <w:u w:val="single"/>
        </w:rPr>
      </w:pPr>
      <w:r w:rsidRPr="0039209B">
        <w:rPr>
          <w:rFonts w:asciiTheme="minorHAnsi" w:eastAsia="Century Gothic" w:hAnsiTheme="minorHAnsi" w:cstheme="minorHAnsi"/>
          <w:b/>
          <w:bCs/>
          <w:i/>
          <w:caps/>
          <w:color w:val="0A0FE8"/>
          <w:sz w:val="28"/>
          <w:szCs w:val="28"/>
          <w:u w:val="single"/>
        </w:rPr>
        <w:t>Technical Skills Summary:</w:t>
      </w:r>
    </w:p>
    <w:p w:rsidR="0039209B" w:rsidRPr="0039209B" w:rsidRDefault="0039209B" w:rsidP="0039209B">
      <w:pPr>
        <w:pStyle w:val="divnamefname"/>
        <w:shd w:val="clear" w:color="auto" w:fill="FFFFFF"/>
        <w:spacing w:line="240" w:lineRule="auto"/>
        <w:rPr>
          <w:rFonts w:asciiTheme="minorHAnsi" w:eastAsia="Century Gothic" w:hAnsiTheme="minorHAnsi" w:cstheme="minorHAnsi"/>
          <w:b/>
          <w:bCs/>
          <w:caps/>
          <w:color w:val="0A0FE8"/>
          <w:sz w:val="28"/>
          <w:szCs w:val="28"/>
          <w:u w:val="single"/>
        </w:rPr>
      </w:pPr>
    </w:p>
    <w:tbl>
      <w:tblPr>
        <w:tblStyle w:val="TableGrid"/>
        <w:tblW w:w="10733" w:type="dxa"/>
        <w:jc w:val="center"/>
        <w:tblLook w:val="04A0"/>
      </w:tblPr>
      <w:tblGrid>
        <w:gridCol w:w="2605"/>
        <w:gridCol w:w="8128"/>
      </w:tblGrid>
      <w:tr w:rsidR="0039209B" w:rsidRPr="005F7873" w:rsidTr="009433AC">
        <w:trPr>
          <w:trHeight w:val="412"/>
          <w:jc w:val="center"/>
        </w:trPr>
        <w:tc>
          <w:tcPr>
            <w:tcW w:w="2605" w:type="dxa"/>
          </w:tcPr>
          <w:p w:rsidR="0039209B" w:rsidRPr="005F7873" w:rsidRDefault="0039209B" w:rsidP="009433AC">
            <w:pPr>
              <w:pStyle w:val="NoSpacing"/>
              <w:spacing w:after="75"/>
              <w:rPr>
                <w:rFonts w:ascii="Calibri" w:eastAsia="Times New Roman" w:hAnsi="Calibri" w:cs="Calibri"/>
                <w:b/>
              </w:rPr>
            </w:pPr>
            <w:bookmarkStart w:id="0" w:name="_Hlk487565441"/>
            <w:r w:rsidRPr="005F7873">
              <w:rPr>
                <w:rFonts w:ascii="Calibri" w:eastAsia="Times New Roman" w:hAnsi="Calibri" w:cs="Calibri"/>
                <w:b/>
              </w:rPr>
              <w:t>Operating system</w:t>
            </w:r>
          </w:p>
        </w:tc>
        <w:tc>
          <w:tcPr>
            <w:tcW w:w="8128" w:type="dxa"/>
          </w:tcPr>
          <w:p w:rsidR="0039209B" w:rsidRPr="005F7873" w:rsidRDefault="0039209B" w:rsidP="009433AC">
            <w:pPr>
              <w:pStyle w:val="NoSpacing"/>
              <w:spacing w:after="75"/>
              <w:jc w:val="both"/>
              <w:rPr>
                <w:rFonts w:ascii="Calibri" w:eastAsia="Times New Roman" w:hAnsi="Calibri" w:cs="Calibri"/>
              </w:rPr>
            </w:pPr>
            <w:r w:rsidRPr="005F7873">
              <w:rPr>
                <w:rFonts w:ascii="Calibri" w:hAnsi="Calibri" w:cs="Calibri"/>
                <w:shd w:val="clear" w:color="auto" w:fill="FFFFFF"/>
              </w:rPr>
              <w:t>Linux (Red Hat 4/5/6/7), Ubuntu 14/16/18, Windows NT 2000/2003, CentOS 6, 7</w:t>
            </w:r>
          </w:p>
        </w:tc>
      </w:tr>
      <w:tr w:rsidR="0039209B" w:rsidRPr="005F7873" w:rsidTr="009433AC">
        <w:trPr>
          <w:trHeight w:val="286"/>
          <w:jc w:val="center"/>
        </w:trPr>
        <w:tc>
          <w:tcPr>
            <w:tcW w:w="2605" w:type="dxa"/>
          </w:tcPr>
          <w:p w:rsidR="0039209B" w:rsidRPr="005F7873" w:rsidRDefault="0039209B" w:rsidP="009433AC">
            <w:pPr>
              <w:pStyle w:val="NoSpacing"/>
              <w:spacing w:after="75"/>
              <w:jc w:val="both"/>
              <w:rPr>
                <w:rFonts w:ascii="Calibri" w:eastAsia="Times New Roman" w:hAnsi="Calibri" w:cs="Calibri"/>
                <w:b/>
              </w:rPr>
            </w:pPr>
            <w:r w:rsidRPr="005F7873">
              <w:rPr>
                <w:rFonts w:ascii="Calibri" w:eastAsia="Times New Roman" w:hAnsi="Calibri" w:cs="Calibri"/>
                <w:b/>
              </w:rPr>
              <w:t>Application Servers</w:t>
            </w:r>
          </w:p>
        </w:tc>
        <w:tc>
          <w:tcPr>
            <w:tcW w:w="8128" w:type="dxa"/>
          </w:tcPr>
          <w:p w:rsidR="0039209B" w:rsidRPr="005F7873" w:rsidRDefault="0039209B" w:rsidP="009433AC">
            <w:pPr>
              <w:pStyle w:val="NoSpacing"/>
              <w:spacing w:after="75"/>
              <w:jc w:val="both"/>
              <w:rPr>
                <w:rFonts w:ascii="Calibri" w:eastAsia="Times New Roman" w:hAnsi="Calibri" w:cs="Calibri"/>
              </w:rPr>
            </w:pPr>
            <w:r w:rsidRPr="005F7873">
              <w:rPr>
                <w:rFonts w:ascii="Calibri" w:hAnsi="Calibri" w:cs="Calibri"/>
                <w:shd w:val="clear" w:color="auto" w:fill="FFFFFF"/>
              </w:rPr>
              <w:t>Oracle Web Logic (8/9/10), IBM Web Sphere (5/6/7), JBOSS</w:t>
            </w:r>
          </w:p>
        </w:tc>
      </w:tr>
      <w:tr w:rsidR="0039209B" w:rsidRPr="005F7873" w:rsidTr="009433AC">
        <w:trPr>
          <w:trHeight w:val="158"/>
          <w:jc w:val="center"/>
        </w:trPr>
        <w:tc>
          <w:tcPr>
            <w:tcW w:w="2605" w:type="dxa"/>
          </w:tcPr>
          <w:p w:rsidR="0039209B" w:rsidRPr="005F7873" w:rsidRDefault="0039209B" w:rsidP="009433AC">
            <w:pPr>
              <w:pStyle w:val="NoSpacing"/>
              <w:spacing w:after="75"/>
              <w:jc w:val="both"/>
              <w:rPr>
                <w:rFonts w:ascii="Calibri" w:eastAsia="Times New Roman" w:hAnsi="Calibri" w:cs="Calibri"/>
                <w:b/>
              </w:rPr>
            </w:pPr>
            <w:r w:rsidRPr="005F7873">
              <w:rPr>
                <w:rFonts w:ascii="Calibri" w:eastAsia="Times New Roman" w:hAnsi="Calibri" w:cs="Calibri"/>
                <w:b/>
              </w:rPr>
              <w:t>Automation Tools</w:t>
            </w:r>
          </w:p>
        </w:tc>
        <w:tc>
          <w:tcPr>
            <w:tcW w:w="8128" w:type="dxa"/>
          </w:tcPr>
          <w:p w:rsidR="0039209B" w:rsidRPr="005F7873" w:rsidRDefault="0039209B" w:rsidP="00E03F35">
            <w:pPr>
              <w:pStyle w:val="NoSpacing"/>
              <w:spacing w:after="75"/>
              <w:jc w:val="both"/>
              <w:rPr>
                <w:rFonts w:ascii="Calibri" w:eastAsia="Times New Roman" w:hAnsi="Calibri" w:cs="Calibri"/>
              </w:rPr>
            </w:pPr>
            <w:r w:rsidRPr="005F7873">
              <w:rPr>
                <w:rFonts w:ascii="Calibri" w:eastAsia="Times New Roman" w:hAnsi="Calibri" w:cs="Calibri"/>
              </w:rPr>
              <w:t>Jenkins, Jfrog, Nexus, Docker, Kubernetes, Ansible, chef-solo, habitat, compliance, Kitchen, chef</w:t>
            </w:r>
            <w:r w:rsidR="00E03F35">
              <w:rPr>
                <w:rFonts w:ascii="Calibri" w:eastAsia="Times New Roman" w:hAnsi="Calibri" w:cs="Calibri"/>
              </w:rPr>
              <w:t>-</w:t>
            </w:r>
            <w:r w:rsidRPr="005F7873">
              <w:rPr>
                <w:rFonts w:ascii="Calibri" w:eastAsia="Times New Roman" w:hAnsi="Calibri" w:cs="Calibri"/>
              </w:rPr>
              <w:t>solo, Habitat, compliance, Puppet, Vagrant, Terraform, Cloud Foundry</w:t>
            </w:r>
          </w:p>
        </w:tc>
      </w:tr>
      <w:tr w:rsidR="0039209B" w:rsidRPr="005F7873" w:rsidTr="009433AC">
        <w:trPr>
          <w:trHeight w:val="154"/>
          <w:jc w:val="center"/>
        </w:trPr>
        <w:tc>
          <w:tcPr>
            <w:tcW w:w="2605" w:type="dxa"/>
          </w:tcPr>
          <w:p w:rsidR="0039209B" w:rsidRPr="005F7873" w:rsidRDefault="0039209B" w:rsidP="009433AC">
            <w:pPr>
              <w:pStyle w:val="NoSpacing"/>
              <w:spacing w:after="75"/>
              <w:jc w:val="both"/>
              <w:rPr>
                <w:rFonts w:ascii="Calibri" w:eastAsia="Times New Roman" w:hAnsi="Calibri" w:cs="Calibri"/>
                <w:b/>
              </w:rPr>
            </w:pPr>
            <w:r w:rsidRPr="005F7873">
              <w:rPr>
                <w:rFonts w:ascii="Calibri" w:eastAsia="Times New Roman" w:hAnsi="Calibri" w:cs="Calibri"/>
                <w:b/>
              </w:rPr>
              <w:t>Version control tools</w:t>
            </w:r>
          </w:p>
        </w:tc>
        <w:tc>
          <w:tcPr>
            <w:tcW w:w="8128" w:type="dxa"/>
          </w:tcPr>
          <w:p w:rsidR="0039209B" w:rsidRPr="005F7873" w:rsidRDefault="0039209B" w:rsidP="00E03F35">
            <w:pPr>
              <w:pStyle w:val="NoSpacing"/>
              <w:spacing w:after="75"/>
              <w:jc w:val="both"/>
              <w:rPr>
                <w:rFonts w:ascii="Calibri" w:eastAsia="Times New Roman" w:hAnsi="Calibri" w:cs="Calibri"/>
              </w:rPr>
            </w:pPr>
            <w:r w:rsidRPr="005F7873">
              <w:rPr>
                <w:rFonts w:ascii="Calibri" w:eastAsia="Times New Roman" w:hAnsi="Calibri" w:cs="Calibri"/>
              </w:rPr>
              <w:t>GIT, GITHUB, SVN, BitBucket, GitLab, Gerrit, IBM Rational Clearcase, CodeCommit</w:t>
            </w:r>
          </w:p>
        </w:tc>
      </w:tr>
      <w:tr w:rsidR="0039209B" w:rsidRPr="005F7873" w:rsidTr="009433AC">
        <w:trPr>
          <w:trHeight w:val="316"/>
          <w:jc w:val="center"/>
        </w:trPr>
        <w:tc>
          <w:tcPr>
            <w:tcW w:w="2605" w:type="dxa"/>
          </w:tcPr>
          <w:p w:rsidR="0039209B" w:rsidRPr="005F7873" w:rsidRDefault="0039209B" w:rsidP="009433AC">
            <w:pPr>
              <w:pStyle w:val="NoSpacing"/>
              <w:spacing w:after="75"/>
              <w:jc w:val="both"/>
              <w:rPr>
                <w:rFonts w:ascii="Calibri" w:eastAsia="Times New Roman" w:hAnsi="Calibri" w:cs="Calibri"/>
                <w:b/>
              </w:rPr>
            </w:pPr>
            <w:r w:rsidRPr="005F7873">
              <w:rPr>
                <w:rFonts w:ascii="Calibri" w:eastAsia="Times New Roman" w:hAnsi="Calibri" w:cs="Calibri"/>
                <w:b/>
              </w:rPr>
              <w:t>Web servers</w:t>
            </w:r>
          </w:p>
        </w:tc>
        <w:tc>
          <w:tcPr>
            <w:tcW w:w="8128" w:type="dxa"/>
          </w:tcPr>
          <w:p w:rsidR="0039209B" w:rsidRPr="005F7873" w:rsidRDefault="0039209B" w:rsidP="009433AC">
            <w:pPr>
              <w:pStyle w:val="NoSpacing"/>
              <w:spacing w:after="75"/>
              <w:jc w:val="both"/>
              <w:rPr>
                <w:rFonts w:ascii="Calibri" w:eastAsia="Times New Roman" w:hAnsi="Calibri" w:cs="Calibri"/>
              </w:rPr>
            </w:pPr>
            <w:r w:rsidRPr="005F7873">
              <w:rPr>
                <w:rFonts w:ascii="Calibri" w:hAnsi="Calibri" w:cs="Calibri"/>
                <w:shd w:val="clear" w:color="auto" w:fill="FFFFFF"/>
              </w:rPr>
              <w:t>Apache HTTP 2.x ,3.x, Nginx, IIS, Apache Tomcat</w:t>
            </w:r>
          </w:p>
        </w:tc>
      </w:tr>
      <w:tr w:rsidR="0039209B" w:rsidRPr="005F7873" w:rsidTr="009433AC">
        <w:trPr>
          <w:trHeight w:val="328"/>
          <w:jc w:val="center"/>
        </w:trPr>
        <w:tc>
          <w:tcPr>
            <w:tcW w:w="2605" w:type="dxa"/>
          </w:tcPr>
          <w:p w:rsidR="0039209B" w:rsidRPr="005F7873" w:rsidRDefault="0039209B" w:rsidP="009433AC">
            <w:pPr>
              <w:pStyle w:val="NoSpacing"/>
              <w:spacing w:after="75"/>
              <w:jc w:val="both"/>
              <w:rPr>
                <w:rFonts w:ascii="Calibri" w:eastAsia="Times New Roman" w:hAnsi="Calibri" w:cs="Calibri"/>
                <w:b/>
              </w:rPr>
            </w:pPr>
            <w:r w:rsidRPr="005F7873">
              <w:rPr>
                <w:rFonts w:ascii="Calibri" w:eastAsia="Times New Roman" w:hAnsi="Calibri" w:cs="Calibri"/>
                <w:b/>
              </w:rPr>
              <w:t>Networking/protocol</w:t>
            </w:r>
          </w:p>
        </w:tc>
        <w:tc>
          <w:tcPr>
            <w:tcW w:w="8128" w:type="dxa"/>
          </w:tcPr>
          <w:p w:rsidR="0039209B" w:rsidRPr="005F7873" w:rsidRDefault="0039209B" w:rsidP="009433AC">
            <w:pPr>
              <w:jc w:val="both"/>
              <w:rPr>
                <w:rFonts w:ascii="Calibri" w:eastAsia="Times New Roman" w:hAnsi="Calibri" w:cs="Calibri"/>
              </w:rPr>
            </w:pPr>
            <w:r w:rsidRPr="005F7873">
              <w:rPr>
                <w:rFonts w:ascii="Calibri" w:eastAsia="Times New Roman" w:hAnsi="Calibri" w:cs="Calibri"/>
              </w:rPr>
              <w:t>DNS, DHCP, CISCO ASA Firewalls Routers/Switches, WAN, TCP/IP, NIS, NFS, SMTP, LAN, FTP</w:t>
            </w:r>
          </w:p>
        </w:tc>
      </w:tr>
      <w:tr w:rsidR="0039209B" w:rsidRPr="005F7873" w:rsidTr="009433AC">
        <w:trPr>
          <w:trHeight w:val="281"/>
          <w:jc w:val="center"/>
        </w:trPr>
        <w:tc>
          <w:tcPr>
            <w:tcW w:w="2605" w:type="dxa"/>
          </w:tcPr>
          <w:p w:rsidR="0039209B" w:rsidRPr="005F7873" w:rsidRDefault="0039209B" w:rsidP="009433AC">
            <w:pPr>
              <w:pStyle w:val="NoSpacing"/>
              <w:spacing w:after="75"/>
              <w:jc w:val="both"/>
              <w:rPr>
                <w:rFonts w:ascii="Calibri" w:eastAsia="Times New Roman" w:hAnsi="Calibri" w:cs="Calibri"/>
                <w:b/>
              </w:rPr>
            </w:pPr>
            <w:r w:rsidRPr="005F7873">
              <w:rPr>
                <w:rFonts w:ascii="Calibri" w:eastAsia="Times New Roman" w:hAnsi="Calibri" w:cs="Calibri"/>
                <w:b/>
              </w:rPr>
              <w:t>Scripting</w:t>
            </w:r>
          </w:p>
        </w:tc>
        <w:tc>
          <w:tcPr>
            <w:tcW w:w="8128" w:type="dxa"/>
          </w:tcPr>
          <w:p w:rsidR="0039209B" w:rsidRPr="005F7873" w:rsidRDefault="0039209B" w:rsidP="009433AC">
            <w:pPr>
              <w:pStyle w:val="NoSpacing"/>
              <w:spacing w:after="75"/>
              <w:jc w:val="both"/>
              <w:rPr>
                <w:rFonts w:ascii="Calibri" w:eastAsia="Times New Roman" w:hAnsi="Calibri" w:cs="Calibri"/>
              </w:rPr>
            </w:pPr>
            <w:r w:rsidRPr="005F7873">
              <w:rPr>
                <w:rFonts w:ascii="Calibri" w:eastAsia="Times New Roman" w:hAnsi="Calibri" w:cs="Calibri"/>
              </w:rPr>
              <w:t>Perl, Python, Ruby, Bash shell, Power shell scripting, Groovy, PHP, Hashicorp, JSON</w:t>
            </w:r>
          </w:p>
        </w:tc>
      </w:tr>
      <w:tr w:rsidR="0039209B" w:rsidRPr="005F7873" w:rsidTr="009433AC">
        <w:trPr>
          <w:trHeight w:val="286"/>
          <w:jc w:val="center"/>
        </w:trPr>
        <w:tc>
          <w:tcPr>
            <w:tcW w:w="2605" w:type="dxa"/>
          </w:tcPr>
          <w:p w:rsidR="0039209B" w:rsidRPr="005F7873" w:rsidRDefault="0039209B" w:rsidP="009433AC">
            <w:pPr>
              <w:pStyle w:val="NoSpacing"/>
              <w:spacing w:after="75"/>
              <w:jc w:val="both"/>
              <w:rPr>
                <w:rFonts w:ascii="Calibri" w:eastAsia="Times New Roman" w:hAnsi="Calibri" w:cs="Calibri"/>
                <w:b/>
              </w:rPr>
            </w:pPr>
            <w:r w:rsidRPr="005F7873">
              <w:rPr>
                <w:rFonts w:ascii="Calibri" w:eastAsia="Times New Roman" w:hAnsi="Calibri" w:cs="Calibri"/>
                <w:b/>
              </w:rPr>
              <w:t>Virtualization Technologies</w:t>
            </w:r>
          </w:p>
        </w:tc>
        <w:tc>
          <w:tcPr>
            <w:tcW w:w="8128" w:type="dxa"/>
          </w:tcPr>
          <w:p w:rsidR="0039209B" w:rsidRPr="005F7873" w:rsidRDefault="0039209B" w:rsidP="009433AC">
            <w:pPr>
              <w:pStyle w:val="NoSpacing"/>
              <w:spacing w:after="75"/>
              <w:jc w:val="both"/>
              <w:rPr>
                <w:rFonts w:ascii="Calibri" w:eastAsia="Times New Roman" w:hAnsi="Calibri" w:cs="Calibri"/>
              </w:rPr>
            </w:pPr>
            <w:r w:rsidRPr="005F7873">
              <w:rPr>
                <w:rFonts w:ascii="Calibri" w:eastAsia="Times New Roman" w:hAnsi="Calibri" w:cs="Calibri"/>
              </w:rPr>
              <w:t>VMWare ESX/ESXi, Windows Hyper-V, Power VM, Virtual box, Citrix Xen</w:t>
            </w:r>
          </w:p>
        </w:tc>
      </w:tr>
      <w:tr w:rsidR="0039209B" w:rsidRPr="005F7873" w:rsidTr="009433AC">
        <w:trPr>
          <w:trHeight w:val="158"/>
          <w:jc w:val="center"/>
        </w:trPr>
        <w:tc>
          <w:tcPr>
            <w:tcW w:w="2605" w:type="dxa"/>
          </w:tcPr>
          <w:p w:rsidR="0039209B" w:rsidRPr="005F7873" w:rsidRDefault="0039209B" w:rsidP="009433AC">
            <w:pPr>
              <w:pStyle w:val="NoSpacing"/>
              <w:spacing w:after="75"/>
              <w:jc w:val="both"/>
              <w:rPr>
                <w:rFonts w:ascii="Calibri" w:eastAsia="Times New Roman" w:hAnsi="Calibri" w:cs="Calibri"/>
                <w:b/>
              </w:rPr>
            </w:pPr>
            <w:r w:rsidRPr="005F7873">
              <w:rPr>
                <w:rFonts w:ascii="Calibri" w:eastAsia="Times New Roman" w:hAnsi="Calibri" w:cs="Calibri"/>
                <w:b/>
              </w:rPr>
              <w:t>Cloud Environments</w:t>
            </w:r>
          </w:p>
        </w:tc>
        <w:tc>
          <w:tcPr>
            <w:tcW w:w="8128" w:type="dxa"/>
          </w:tcPr>
          <w:p w:rsidR="0039209B" w:rsidRPr="005F7873" w:rsidRDefault="0039209B" w:rsidP="009433AC">
            <w:pPr>
              <w:pStyle w:val="NoSpacing"/>
              <w:spacing w:after="75"/>
              <w:jc w:val="both"/>
              <w:rPr>
                <w:rFonts w:ascii="Calibri" w:eastAsia="Arial" w:hAnsi="Calibri" w:cs="Calibri"/>
              </w:rPr>
            </w:pPr>
            <w:r w:rsidRPr="005F7873">
              <w:rPr>
                <w:rFonts w:ascii="Calibri" w:eastAsia="Arial" w:hAnsi="Calibri" w:cs="Calibri"/>
              </w:rPr>
              <w:t>Open stack, AWS, Azure, OpsWorks</w:t>
            </w:r>
          </w:p>
        </w:tc>
      </w:tr>
      <w:tr w:rsidR="0039209B" w:rsidRPr="005F7873" w:rsidTr="009433AC">
        <w:trPr>
          <w:trHeight w:val="154"/>
          <w:jc w:val="center"/>
        </w:trPr>
        <w:tc>
          <w:tcPr>
            <w:tcW w:w="2605" w:type="dxa"/>
          </w:tcPr>
          <w:p w:rsidR="0039209B" w:rsidRPr="005F7873" w:rsidRDefault="0039209B" w:rsidP="009433AC">
            <w:pPr>
              <w:pStyle w:val="NoSpacing"/>
              <w:spacing w:after="75"/>
              <w:jc w:val="both"/>
              <w:rPr>
                <w:rFonts w:ascii="Calibri" w:eastAsia="Times New Roman" w:hAnsi="Calibri" w:cs="Calibri"/>
                <w:b/>
              </w:rPr>
            </w:pPr>
            <w:r w:rsidRPr="005F7873">
              <w:rPr>
                <w:rFonts w:ascii="Calibri" w:eastAsia="Times New Roman" w:hAnsi="Calibri" w:cs="Calibri"/>
                <w:b/>
              </w:rPr>
              <w:t>Volume manager</w:t>
            </w:r>
          </w:p>
        </w:tc>
        <w:tc>
          <w:tcPr>
            <w:tcW w:w="8128" w:type="dxa"/>
          </w:tcPr>
          <w:p w:rsidR="0039209B" w:rsidRPr="005F7873" w:rsidRDefault="0039209B" w:rsidP="009433AC">
            <w:pPr>
              <w:pStyle w:val="NoSpacing"/>
              <w:spacing w:after="75"/>
              <w:jc w:val="both"/>
              <w:rPr>
                <w:rFonts w:ascii="Calibri" w:eastAsia="Arial" w:hAnsi="Calibri" w:cs="Calibri"/>
              </w:rPr>
            </w:pPr>
            <w:r w:rsidRPr="005F7873">
              <w:rPr>
                <w:rFonts w:ascii="Calibri" w:eastAsia="Arial" w:hAnsi="Calibri" w:cs="Calibri"/>
              </w:rPr>
              <w:t>VERITAS volume manager, LVM with Linux, Solaris Volume Manager</w:t>
            </w:r>
          </w:p>
        </w:tc>
      </w:tr>
      <w:tr w:rsidR="0039209B" w:rsidRPr="005F7873" w:rsidTr="009433AC">
        <w:trPr>
          <w:trHeight w:val="154"/>
          <w:jc w:val="center"/>
        </w:trPr>
        <w:tc>
          <w:tcPr>
            <w:tcW w:w="2605" w:type="dxa"/>
          </w:tcPr>
          <w:p w:rsidR="0039209B" w:rsidRPr="005F7873" w:rsidRDefault="0039209B" w:rsidP="009433AC">
            <w:pPr>
              <w:pStyle w:val="NoSpacing"/>
              <w:spacing w:after="75"/>
              <w:jc w:val="both"/>
              <w:rPr>
                <w:rFonts w:ascii="Calibri" w:eastAsia="Times New Roman" w:hAnsi="Calibri" w:cs="Calibri"/>
                <w:b/>
              </w:rPr>
            </w:pPr>
            <w:r w:rsidRPr="005F7873">
              <w:rPr>
                <w:rFonts w:ascii="Calibri" w:eastAsia="Times New Roman" w:hAnsi="Calibri" w:cs="Calibri"/>
                <w:b/>
              </w:rPr>
              <w:t xml:space="preserve">Database </w:t>
            </w:r>
          </w:p>
        </w:tc>
        <w:tc>
          <w:tcPr>
            <w:tcW w:w="8128" w:type="dxa"/>
          </w:tcPr>
          <w:p w:rsidR="0039209B" w:rsidRPr="005F7873" w:rsidRDefault="0039209B" w:rsidP="009433AC">
            <w:pPr>
              <w:pStyle w:val="NoSpacing"/>
              <w:spacing w:after="75"/>
              <w:jc w:val="both"/>
              <w:rPr>
                <w:rFonts w:ascii="Calibri" w:eastAsia="Arial" w:hAnsi="Calibri" w:cs="Calibri"/>
              </w:rPr>
            </w:pPr>
            <w:r w:rsidRPr="005F7873">
              <w:rPr>
                <w:rFonts w:ascii="Calibri" w:hAnsi="Calibri" w:cs="Calibri"/>
                <w:shd w:val="clear" w:color="auto" w:fill="FFFFFF"/>
              </w:rPr>
              <w:t>AWS RDS, Aurora, DynamoDB, MongoDB, MySQL, MS SQL SERVER 2008/12</w:t>
            </w:r>
          </w:p>
        </w:tc>
      </w:tr>
      <w:tr w:rsidR="0039209B" w:rsidRPr="005F7873" w:rsidTr="009433AC">
        <w:trPr>
          <w:trHeight w:val="154"/>
          <w:jc w:val="center"/>
        </w:trPr>
        <w:tc>
          <w:tcPr>
            <w:tcW w:w="2605" w:type="dxa"/>
          </w:tcPr>
          <w:p w:rsidR="0039209B" w:rsidRPr="005F7873" w:rsidRDefault="0039209B" w:rsidP="009433AC">
            <w:pPr>
              <w:pStyle w:val="NoSpacing"/>
              <w:spacing w:after="75"/>
              <w:jc w:val="both"/>
              <w:rPr>
                <w:rFonts w:ascii="Calibri" w:eastAsia="Times New Roman" w:hAnsi="Calibri" w:cs="Calibri"/>
                <w:b/>
              </w:rPr>
            </w:pPr>
            <w:r w:rsidRPr="005F7873">
              <w:rPr>
                <w:rFonts w:ascii="Calibri" w:eastAsia="Times New Roman" w:hAnsi="Calibri" w:cs="Calibri"/>
                <w:b/>
              </w:rPr>
              <w:t>Monitoring Tools</w:t>
            </w:r>
          </w:p>
        </w:tc>
        <w:tc>
          <w:tcPr>
            <w:tcW w:w="8128" w:type="dxa"/>
          </w:tcPr>
          <w:p w:rsidR="0039209B" w:rsidRPr="005F7873" w:rsidRDefault="0039209B" w:rsidP="009433AC">
            <w:pPr>
              <w:pStyle w:val="NoSpacing"/>
              <w:spacing w:after="75"/>
              <w:jc w:val="both"/>
              <w:rPr>
                <w:rFonts w:ascii="Calibri" w:eastAsia="Arial" w:hAnsi="Calibri" w:cs="Calibri"/>
              </w:rPr>
            </w:pPr>
            <w:r w:rsidRPr="005F7873">
              <w:rPr>
                <w:rFonts w:ascii="Calibri" w:hAnsi="Calibri" w:cs="Calibri"/>
                <w:shd w:val="clear" w:color="auto" w:fill="FFFFFF"/>
              </w:rPr>
              <w:t>Nagios XI, Wavefront, AppDynamics, Splunk, SolarWinds, Cloud Watch, ELK, NewRelic</w:t>
            </w:r>
          </w:p>
        </w:tc>
      </w:tr>
      <w:bookmarkEnd w:id="0"/>
    </w:tbl>
    <w:p w:rsidR="0039209B" w:rsidRDefault="0039209B" w:rsidP="0039209B">
      <w:pPr>
        <w:rPr>
          <w:rFonts w:ascii="Calibri" w:hAnsi="Calibri" w:cs="Calibri"/>
          <w:color w:val="833C0B" w:themeColor="accent2" w:themeShade="80"/>
          <w:u w:val="single"/>
        </w:rPr>
      </w:pPr>
    </w:p>
    <w:p w:rsidR="0039209B" w:rsidRDefault="0039209B" w:rsidP="0039209B">
      <w:pPr>
        <w:pStyle w:val="divnamefname"/>
        <w:shd w:val="clear" w:color="auto" w:fill="FFFFFF"/>
        <w:tabs>
          <w:tab w:val="center" w:pos="5380"/>
        </w:tabs>
        <w:spacing w:line="240" w:lineRule="auto"/>
        <w:rPr>
          <w:rFonts w:asciiTheme="minorHAnsi" w:eastAsia="Century Gothic" w:hAnsiTheme="minorHAnsi" w:cstheme="minorHAnsi"/>
          <w:b/>
          <w:bCs/>
          <w:i/>
          <w:caps/>
          <w:color w:val="0A0FE8"/>
          <w:sz w:val="28"/>
          <w:szCs w:val="28"/>
          <w:u w:val="single"/>
        </w:rPr>
      </w:pPr>
      <w:r w:rsidRPr="0039209B">
        <w:rPr>
          <w:rFonts w:asciiTheme="minorHAnsi" w:eastAsia="Century Gothic" w:hAnsiTheme="minorHAnsi" w:cstheme="minorHAnsi"/>
          <w:b/>
          <w:bCs/>
          <w:i/>
          <w:caps/>
          <w:color w:val="0A0FE8"/>
          <w:sz w:val="28"/>
          <w:szCs w:val="28"/>
          <w:u w:val="single"/>
        </w:rPr>
        <w:t>Certifications:</w:t>
      </w:r>
    </w:p>
    <w:p w:rsidR="00170242" w:rsidRDefault="00170242" w:rsidP="0039209B">
      <w:pPr>
        <w:pStyle w:val="divnamefname"/>
        <w:shd w:val="clear" w:color="auto" w:fill="FFFFFF"/>
        <w:tabs>
          <w:tab w:val="center" w:pos="5380"/>
        </w:tabs>
        <w:spacing w:line="240" w:lineRule="auto"/>
        <w:rPr>
          <w:rFonts w:asciiTheme="minorHAnsi" w:eastAsia="Century Gothic" w:hAnsiTheme="minorHAnsi" w:cstheme="minorHAnsi"/>
          <w:b/>
          <w:bCs/>
          <w:i/>
          <w:caps/>
          <w:color w:val="0A0FE8"/>
          <w:sz w:val="28"/>
          <w:szCs w:val="28"/>
          <w:u w:val="single"/>
        </w:rPr>
      </w:pPr>
    </w:p>
    <w:p w:rsidR="00170242" w:rsidRPr="0019693A" w:rsidRDefault="007D50D1" w:rsidP="00170242">
      <w:pPr>
        <w:pStyle w:val="divnamefname"/>
        <w:numPr>
          <w:ilvl w:val="0"/>
          <w:numId w:val="27"/>
        </w:numPr>
        <w:shd w:val="clear" w:color="auto" w:fill="FFFFFF"/>
        <w:tabs>
          <w:tab w:val="center" w:pos="5380"/>
        </w:tabs>
        <w:spacing w:line="240" w:lineRule="auto"/>
        <w:rPr>
          <w:rFonts w:asciiTheme="minorHAnsi" w:eastAsia="Century Gothic" w:hAnsiTheme="minorHAnsi" w:cstheme="minorHAnsi"/>
          <w:b/>
          <w:bCs/>
          <w:i/>
          <w:caps/>
          <w:sz w:val="22"/>
          <w:szCs w:val="22"/>
          <w:u w:val="single"/>
        </w:rPr>
      </w:pPr>
      <w:r w:rsidRPr="0019693A">
        <w:rPr>
          <w:rFonts w:asciiTheme="minorHAnsi" w:eastAsia="Century Gothic" w:hAnsiTheme="minorHAnsi" w:cstheme="minorHAnsi"/>
          <w:b/>
          <w:bCs/>
          <w:i/>
          <w:sz w:val="22"/>
          <w:szCs w:val="22"/>
        </w:rPr>
        <w:t>A</w:t>
      </w:r>
      <w:r w:rsidRPr="0019693A">
        <w:rPr>
          <w:rFonts w:ascii="Calibri" w:eastAsia="AppleMyungjo" w:hAnsi="Calibri" w:cs="Calibri"/>
          <w:b/>
          <w:bCs/>
          <w:i/>
          <w:sz w:val="22"/>
          <w:szCs w:val="22"/>
        </w:rPr>
        <w:t>WS Solution Architect Associate</w:t>
      </w:r>
    </w:p>
    <w:p w:rsidR="00170242" w:rsidRPr="0019693A" w:rsidRDefault="00170242" w:rsidP="00170242">
      <w:pPr>
        <w:pStyle w:val="divnamefname"/>
        <w:numPr>
          <w:ilvl w:val="0"/>
          <w:numId w:val="27"/>
        </w:numPr>
        <w:shd w:val="clear" w:color="auto" w:fill="FFFFFF"/>
        <w:tabs>
          <w:tab w:val="center" w:pos="5380"/>
        </w:tabs>
        <w:spacing w:line="240" w:lineRule="auto"/>
        <w:rPr>
          <w:rFonts w:ascii="Calibri" w:eastAsia="AppleMyungjo" w:hAnsi="Calibri" w:cs="Calibri"/>
          <w:b/>
          <w:bCs/>
          <w:i/>
          <w:sz w:val="22"/>
          <w:szCs w:val="22"/>
        </w:rPr>
      </w:pPr>
      <w:r w:rsidRPr="0019693A">
        <w:rPr>
          <w:rFonts w:ascii="Calibri" w:eastAsia="AppleMyungjo" w:hAnsi="Calibri" w:cs="Calibri"/>
          <w:b/>
          <w:bCs/>
          <w:i/>
          <w:sz w:val="22"/>
          <w:szCs w:val="22"/>
        </w:rPr>
        <w:t xml:space="preserve">MICROSOFT CERTIFIED: </w:t>
      </w:r>
      <w:r w:rsidR="007D50D1" w:rsidRPr="0019693A">
        <w:rPr>
          <w:rFonts w:ascii="Calibri" w:eastAsia="AppleMyungjo" w:hAnsi="Calibri" w:cs="Calibri"/>
          <w:b/>
          <w:bCs/>
          <w:i/>
          <w:sz w:val="22"/>
          <w:szCs w:val="22"/>
        </w:rPr>
        <w:t>Azure Administrator Associate</w:t>
      </w:r>
    </w:p>
    <w:p w:rsidR="00170242" w:rsidRPr="0019693A" w:rsidRDefault="00170242" w:rsidP="00170242">
      <w:pPr>
        <w:pStyle w:val="ListParagraph"/>
        <w:numPr>
          <w:ilvl w:val="0"/>
          <w:numId w:val="27"/>
        </w:numPr>
        <w:rPr>
          <w:rFonts w:ascii="Calibri" w:eastAsia="AppleMyungjo" w:hAnsi="Calibri" w:cs="Calibri"/>
          <w:b/>
          <w:bCs/>
          <w:i/>
        </w:rPr>
      </w:pPr>
      <w:r w:rsidRPr="0019693A">
        <w:rPr>
          <w:rFonts w:ascii="Calibri" w:eastAsia="AppleMyungjo" w:hAnsi="Calibri" w:cs="Calibri"/>
          <w:b/>
          <w:bCs/>
          <w:i/>
        </w:rPr>
        <w:t xml:space="preserve">MICROSOFT CERTIFIED:  </w:t>
      </w:r>
      <w:r w:rsidR="007D50D1" w:rsidRPr="0019693A">
        <w:rPr>
          <w:rFonts w:ascii="Calibri" w:eastAsia="AppleMyungjo" w:hAnsi="Calibri" w:cs="Calibri"/>
          <w:b/>
          <w:bCs/>
          <w:i/>
        </w:rPr>
        <w:t>Designing And Implementing Microsoft Devops Solutions</w:t>
      </w:r>
    </w:p>
    <w:p w:rsidR="00170242" w:rsidRPr="0019693A" w:rsidRDefault="00170242" w:rsidP="00170242">
      <w:pPr>
        <w:pStyle w:val="ListParagraph"/>
        <w:numPr>
          <w:ilvl w:val="0"/>
          <w:numId w:val="27"/>
        </w:numPr>
        <w:rPr>
          <w:rFonts w:ascii="Calibri" w:hAnsi="Calibri" w:cs="Calibri"/>
          <w:b/>
          <w:i/>
        </w:rPr>
      </w:pPr>
      <w:r w:rsidRPr="0019693A">
        <w:rPr>
          <w:rFonts w:ascii="Calibri" w:hAnsi="Calibri" w:cs="Calibri"/>
          <w:b/>
          <w:i/>
        </w:rPr>
        <w:t>MICROSOFT CERTIFIED: DevOps Engineer Expert</w:t>
      </w:r>
    </w:p>
    <w:p w:rsidR="00170242" w:rsidRPr="0019693A" w:rsidRDefault="00170242" w:rsidP="00170242">
      <w:pPr>
        <w:pStyle w:val="ListParagraph"/>
        <w:numPr>
          <w:ilvl w:val="0"/>
          <w:numId w:val="27"/>
        </w:numPr>
        <w:rPr>
          <w:rFonts w:ascii="Calibri" w:eastAsia="AppleMyungjo" w:hAnsi="Calibri" w:cs="Calibri"/>
          <w:b/>
          <w:bCs/>
          <w:i/>
        </w:rPr>
      </w:pPr>
      <w:r w:rsidRPr="0019693A">
        <w:rPr>
          <w:rFonts w:ascii="Calibri" w:eastAsia="AppleMyungjo" w:hAnsi="Calibri" w:cs="Calibri"/>
          <w:b/>
          <w:bCs/>
          <w:i/>
        </w:rPr>
        <w:t xml:space="preserve">CKA: </w:t>
      </w:r>
      <w:r w:rsidR="007D50D1" w:rsidRPr="0019693A">
        <w:rPr>
          <w:rFonts w:ascii="Calibri" w:eastAsia="AppleMyungjo" w:hAnsi="Calibri" w:cs="Calibri"/>
          <w:b/>
          <w:bCs/>
          <w:i/>
        </w:rPr>
        <w:t>Certified Kubernetes Administrator</w:t>
      </w:r>
    </w:p>
    <w:p w:rsidR="00EE74C7" w:rsidRDefault="00EE74C7" w:rsidP="00EE74C7">
      <w:pPr>
        <w:pStyle w:val="divnamefname"/>
        <w:shd w:val="clear" w:color="auto" w:fill="FFFFFF"/>
        <w:tabs>
          <w:tab w:val="center" w:pos="5380"/>
        </w:tabs>
        <w:spacing w:line="240" w:lineRule="auto"/>
        <w:rPr>
          <w:rFonts w:asciiTheme="minorHAnsi" w:eastAsia="Century Gothic" w:hAnsiTheme="minorHAnsi" w:cstheme="minorHAnsi"/>
          <w:b/>
          <w:bCs/>
          <w:i/>
          <w:caps/>
          <w:color w:val="0A0FE8"/>
          <w:sz w:val="28"/>
          <w:szCs w:val="28"/>
          <w:u w:val="single"/>
        </w:rPr>
      </w:pPr>
      <w:r w:rsidRPr="00EE74C7">
        <w:rPr>
          <w:rFonts w:asciiTheme="minorHAnsi" w:eastAsia="Century Gothic" w:hAnsiTheme="minorHAnsi" w:cstheme="minorHAnsi"/>
          <w:b/>
          <w:bCs/>
          <w:i/>
          <w:caps/>
          <w:color w:val="0A0FE8"/>
          <w:sz w:val="28"/>
          <w:szCs w:val="28"/>
          <w:u w:val="single"/>
        </w:rPr>
        <w:t>WORK EXPERIENCE:</w:t>
      </w:r>
    </w:p>
    <w:p w:rsidR="00EE74C7" w:rsidRDefault="00EE74C7" w:rsidP="00EE74C7">
      <w:pPr>
        <w:pStyle w:val="divnamefname"/>
        <w:shd w:val="clear" w:color="auto" w:fill="FFFFFF"/>
        <w:tabs>
          <w:tab w:val="center" w:pos="5380"/>
        </w:tabs>
        <w:spacing w:line="240" w:lineRule="auto"/>
        <w:rPr>
          <w:rFonts w:asciiTheme="minorHAnsi" w:eastAsia="Century Gothic" w:hAnsiTheme="minorHAnsi" w:cstheme="minorHAnsi"/>
          <w:b/>
          <w:bCs/>
          <w:i/>
          <w:caps/>
          <w:color w:val="0A0FE8"/>
          <w:sz w:val="28"/>
          <w:szCs w:val="28"/>
          <w:u w:val="single"/>
        </w:rPr>
      </w:pPr>
    </w:p>
    <w:p w:rsidR="005C478F" w:rsidRDefault="00EE74C7" w:rsidP="00EE74C7">
      <w:pPr>
        <w:pStyle w:val="divnamefname"/>
        <w:shd w:val="clear" w:color="auto" w:fill="FFFFFF"/>
        <w:tabs>
          <w:tab w:val="center" w:pos="5380"/>
        </w:tabs>
        <w:spacing w:line="240" w:lineRule="auto"/>
        <w:rPr>
          <w:rFonts w:asciiTheme="minorHAnsi" w:eastAsia="Century Gothic" w:hAnsiTheme="minorHAnsi" w:cstheme="minorHAnsi"/>
          <w:b/>
          <w:bCs/>
          <w:i/>
          <w:caps/>
          <w:color w:val="0A0FE8"/>
        </w:rPr>
      </w:pPr>
      <w:r w:rsidRPr="00EE74C7">
        <w:rPr>
          <w:rFonts w:asciiTheme="minorHAnsi" w:eastAsia="Century Gothic" w:hAnsiTheme="minorHAnsi" w:cstheme="minorHAnsi"/>
          <w:b/>
          <w:bCs/>
          <w:i/>
          <w:caps/>
          <w:color w:val="0A0FE8"/>
        </w:rPr>
        <w:t xml:space="preserve">KAISER  PERMANENTE, OAKLAND, CA </w:t>
      </w:r>
      <w:r w:rsidR="00163BE5">
        <w:rPr>
          <w:rFonts w:asciiTheme="minorHAnsi" w:eastAsia="Century Gothic" w:hAnsiTheme="minorHAnsi" w:cstheme="minorHAnsi"/>
          <w:b/>
          <w:bCs/>
          <w:i/>
          <w:caps/>
          <w:color w:val="0A0FE8"/>
        </w:rPr>
        <w:tab/>
      </w:r>
      <w:r w:rsidR="00163BE5">
        <w:rPr>
          <w:rFonts w:asciiTheme="minorHAnsi" w:eastAsia="Century Gothic" w:hAnsiTheme="minorHAnsi" w:cstheme="minorHAnsi"/>
          <w:b/>
          <w:bCs/>
          <w:i/>
          <w:caps/>
          <w:color w:val="0A0FE8"/>
        </w:rPr>
        <w:tab/>
      </w:r>
      <w:r w:rsidR="00163BE5">
        <w:rPr>
          <w:rFonts w:asciiTheme="minorHAnsi" w:eastAsia="Century Gothic" w:hAnsiTheme="minorHAnsi" w:cstheme="minorHAnsi"/>
          <w:b/>
          <w:bCs/>
          <w:i/>
          <w:caps/>
          <w:color w:val="0A0FE8"/>
        </w:rPr>
        <w:tab/>
      </w:r>
      <w:r w:rsidR="00163BE5">
        <w:rPr>
          <w:rFonts w:asciiTheme="minorHAnsi" w:eastAsia="Century Gothic" w:hAnsiTheme="minorHAnsi" w:cstheme="minorHAnsi"/>
          <w:b/>
          <w:bCs/>
          <w:i/>
          <w:caps/>
          <w:color w:val="0A0FE8"/>
        </w:rPr>
        <w:tab/>
        <w:t xml:space="preserve">          </w:t>
      </w:r>
      <w:r w:rsidR="00903EA6" w:rsidRPr="00EE74C7">
        <w:rPr>
          <w:rFonts w:asciiTheme="minorHAnsi" w:eastAsia="Century Gothic" w:hAnsiTheme="minorHAnsi" w:cstheme="minorHAnsi"/>
          <w:b/>
          <w:bCs/>
          <w:i/>
          <w:caps/>
          <w:color w:val="0A0FE8"/>
        </w:rPr>
        <w:t>AUGUST 2019 TO PRESENT</w:t>
      </w:r>
    </w:p>
    <w:p w:rsidR="005C478F" w:rsidRDefault="00163BE5" w:rsidP="00EE74C7">
      <w:pPr>
        <w:pStyle w:val="divnamefname"/>
        <w:shd w:val="clear" w:color="auto" w:fill="FFFFFF"/>
        <w:tabs>
          <w:tab w:val="center" w:pos="5380"/>
        </w:tabs>
        <w:spacing w:line="240" w:lineRule="auto"/>
        <w:rPr>
          <w:rFonts w:asciiTheme="minorHAnsi" w:eastAsia="Century Gothic" w:hAnsiTheme="minorHAnsi" w:cstheme="minorHAnsi"/>
          <w:b/>
          <w:bCs/>
          <w:i/>
          <w:caps/>
          <w:color w:val="0A0FE8"/>
        </w:rPr>
      </w:pPr>
      <w:r w:rsidRPr="00EE74C7">
        <w:rPr>
          <w:rFonts w:asciiTheme="minorHAnsi" w:eastAsia="Century Gothic" w:hAnsiTheme="minorHAnsi" w:cstheme="minorHAnsi"/>
          <w:b/>
          <w:bCs/>
          <w:i/>
          <w:caps/>
          <w:color w:val="0A0FE8"/>
        </w:rPr>
        <w:t>SR. AWS CLOUD INFRASTRUCTURE ENGINE</w:t>
      </w:r>
      <w:r w:rsidR="006F1AE4">
        <w:rPr>
          <w:rFonts w:asciiTheme="minorHAnsi" w:eastAsia="Century Gothic" w:hAnsiTheme="minorHAnsi" w:cstheme="minorHAnsi"/>
          <w:b/>
          <w:bCs/>
          <w:i/>
          <w:caps/>
          <w:color w:val="0A0FE8"/>
        </w:rPr>
        <w:t>ER</w:t>
      </w:r>
    </w:p>
    <w:p w:rsidR="00163BE5" w:rsidRDefault="00163BE5" w:rsidP="00EE74C7">
      <w:pPr>
        <w:pStyle w:val="divnamefname"/>
        <w:shd w:val="clear" w:color="auto" w:fill="FFFFFF"/>
        <w:tabs>
          <w:tab w:val="center" w:pos="5380"/>
        </w:tabs>
        <w:spacing w:line="240" w:lineRule="auto"/>
        <w:rPr>
          <w:rFonts w:asciiTheme="minorHAnsi" w:eastAsia="Century Gothic" w:hAnsiTheme="minorHAnsi" w:cstheme="minorHAnsi"/>
          <w:b/>
          <w:bCs/>
          <w:i/>
          <w:caps/>
          <w:color w:val="0A0FE8"/>
        </w:rPr>
      </w:pPr>
      <w:r>
        <w:rPr>
          <w:rFonts w:asciiTheme="minorHAnsi" w:eastAsia="Century Gothic" w:hAnsiTheme="minorHAnsi" w:cstheme="minorHAnsi"/>
          <w:b/>
          <w:bCs/>
          <w:i/>
          <w:caps/>
          <w:color w:val="0A0FE8"/>
        </w:rPr>
        <w:t xml:space="preserve">                                </w:t>
      </w:r>
    </w:p>
    <w:p w:rsidR="00170242" w:rsidRDefault="006E3FBF" w:rsidP="00170242">
      <w:pPr>
        <w:pStyle w:val="divnamefname"/>
        <w:shd w:val="clear" w:color="auto" w:fill="FFFFFF"/>
        <w:tabs>
          <w:tab w:val="center" w:pos="5380"/>
        </w:tabs>
        <w:spacing w:line="240" w:lineRule="auto"/>
        <w:rPr>
          <w:rFonts w:asciiTheme="minorHAnsi" w:eastAsia="Century Gothic" w:hAnsiTheme="minorHAnsi" w:cstheme="minorHAnsi"/>
          <w:b/>
          <w:bCs/>
          <w:i/>
          <w:caps/>
          <w:color w:val="0A0FE8"/>
        </w:rPr>
      </w:pPr>
      <w:r w:rsidRPr="006E3FBF">
        <w:rPr>
          <w:rFonts w:asciiTheme="minorHAnsi" w:eastAsia="Century Gothic" w:hAnsiTheme="minorHAnsi" w:cstheme="minorHAnsi"/>
          <w:b/>
          <w:bCs/>
          <w:i/>
          <w:caps/>
          <w:color w:val="0A0FE8"/>
          <w:u w:val="single"/>
        </w:rPr>
        <w:t>Responsibilities</w:t>
      </w:r>
      <w:r w:rsidRPr="006E3FBF">
        <w:rPr>
          <w:rFonts w:asciiTheme="minorHAnsi" w:eastAsia="Century Gothic" w:hAnsiTheme="minorHAnsi" w:cstheme="minorHAnsi"/>
          <w:b/>
          <w:bCs/>
          <w:i/>
          <w:caps/>
          <w:color w:val="0A0FE8"/>
          <w:sz w:val="28"/>
          <w:szCs w:val="28"/>
          <w:u w:val="single"/>
        </w:rPr>
        <w:t>:</w:t>
      </w:r>
    </w:p>
    <w:p w:rsidR="00852A2E" w:rsidRDefault="00A36748" w:rsidP="00170242">
      <w:pPr>
        <w:pStyle w:val="ListParagraph"/>
        <w:numPr>
          <w:ilvl w:val="0"/>
          <w:numId w:val="11"/>
        </w:numP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4" w:lineRule="atLeast"/>
        <w:ind w:left="360"/>
        <w:jc w:val="both"/>
        <w:rPr>
          <w:rFonts w:cstheme="minorHAnsi"/>
          <w:shd w:val="clear" w:color="auto" w:fill="FFFFFF"/>
        </w:rPr>
      </w:pPr>
      <w:r w:rsidRPr="00EE74C7">
        <w:rPr>
          <w:rFonts w:cstheme="minorHAnsi"/>
          <w:shd w:val="clear" w:color="auto" w:fill="FFFFFF"/>
        </w:rPr>
        <w:t xml:space="preserve">Expertise </w:t>
      </w:r>
      <w:r w:rsidR="00852A2E" w:rsidRPr="00EE74C7">
        <w:rPr>
          <w:rFonts w:cstheme="minorHAnsi"/>
          <w:shd w:val="clear" w:color="auto" w:fill="FFFFFF"/>
        </w:rPr>
        <w:t xml:space="preserve">in core </w:t>
      </w:r>
      <w:r w:rsidR="00852A2E" w:rsidRPr="00170242">
        <w:rPr>
          <w:rFonts w:cstheme="minorHAnsi"/>
          <w:b/>
          <w:shd w:val="clear" w:color="auto" w:fill="FFFFFF"/>
        </w:rPr>
        <w:t>AWS services (S3, EC2, ELB, EBS, Route53, VPC, auto</w:t>
      </w:r>
      <w:r w:rsidR="00E03F35">
        <w:rPr>
          <w:rFonts w:cstheme="minorHAnsi"/>
          <w:b/>
          <w:shd w:val="clear" w:color="auto" w:fill="FFFFFF"/>
        </w:rPr>
        <w:t>-</w:t>
      </w:r>
      <w:r w:rsidR="00852A2E" w:rsidRPr="00170242">
        <w:rPr>
          <w:rFonts w:cstheme="minorHAnsi"/>
          <w:b/>
          <w:shd w:val="clear" w:color="auto" w:fill="FFFFFF"/>
        </w:rPr>
        <w:t>scaling</w:t>
      </w:r>
      <w:r w:rsidR="00EE74C7" w:rsidRPr="00170242">
        <w:rPr>
          <w:rFonts w:cstheme="minorHAnsi"/>
          <w:b/>
          <w:shd w:val="clear" w:color="auto" w:fill="FFFFFF"/>
        </w:rPr>
        <w:t xml:space="preserve"> </w:t>
      </w:r>
      <w:r w:rsidR="00852A2E" w:rsidRPr="00170242">
        <w:rPr>
          <w:rFonts w:cstheme="minorHAnsi"/>
          <w:b/>
          <w:shd w:val="clear" w:color="auto" w:fill="FFFFFF"/>
        </w:rPr>
        <w:t>)</w:t>
      </w:r>
      <w:r w:rsidR="00852A2E" w:rsidRPr="00EE74C7">
        <w:rPr>
          <w:rFonts w:cstheme="minorHAnsi"/>
          <w:shd w:val="clear" w:color="auto" w:fill="FFFFFF"/>
        </w:rPr>
        <w:t xml:space="preserve"> and </w:t>
      </w:r>
      <w:r w:rsidR="00852A2E" w:rsidRPr="00170242">
        <w:rPr>
          <w:rFonts w:cstheme="minorHAnsi"/>
          <w:shd w:val="clear" w:color="auto" w:fill="FFFFFF"/>
        </w:rPr>
        <w:t xml:space="preserve">deployment </w:t>
      </w:r>
      <w:r w:rsidR="00852A2E" w:rsidRPr="00170242">
        <w:rPr>
          <w:rFonts w:cstheme="minorHAnsi"/>
          <w:b/>
          <w:shd w:val="clear" w:color="auto" w:fill="FFFFFF"/>
        </w:rPr>
        <w:t>services (OpsWorks and Beanstalks, Lambda</w:t>
      </w:r>
      <w:r w:rsidR="00852A2E" w:rsidRPr="00170242">
        <w:rPr>
          <w:rFonts w:cstheme="minorHAnsi"/>
          <w:shd w:val="clear" w:color="auto" w:fill="FFFFFF"/>
        </w:rPr>
        <w:t>)</w:t>
      </w:r>
      <w:r w:rsidR="00852A2E" w:rsidRPr="00EE74C7">
        <w:rPr>
          <w:rFonts w:cstheme="minorHAnsi"/>
          <w:shd w:val="clear" w:color="auto" w:fill="FFFFFF"/>
        </w:rPr>
        <w:t xml:space="preserve"> and </w:t>
      </w:r>
      <w:r w:rsidR="00852A2E" w:rsidRPr="00170242">
        <w:rPr>
          <w:rFonts w:cstheme="minorHAnsi"/>
          <w:shd w:val="clear" w:color="auto" w:fill="FFFFFF"/>
        </w:rPr>
        <w:t xml:space="preserve">security practices </w:t>
      </w:r>
      <w:r w:rsidR="00852A2E" w:rsidRPr="00170242">
        <w:rPr>
          <w:rFonts w:cstheme="minorHAnsi"/>
          <w:b/>
          <w:shd w:val="clear" w:color="auto" w:fill="FFFFFF"/>
        </w:rPr>
        <w:t>(IAM, KMS, SSM, Cloud watch and Cloud trail)</w:t>
      </w:r>
      <w:r w:rsidR="00852A2E" w:rsidRPr="00EE74C7">
        <w:rPr>
          <w:rFonts w:cstheme="minorHAnsi"/>
          <w:shd w:val="clear" w:color="auto" w:fill="FFFFFF"/>
        </w:rPr>
        <w:t xml:space="preserve"> and </w:t>
      </w:r>
      <w:r w:rsidR="00852A2E" w:rsidRPr="00170242">
        <w:rPr>
          <w:rFonts w:cstheme="minorHAnsi"/>
          <w:b/>
          <w:shd w:val="clear" w:color="auto" w:fill="FFFFFF"/>
        </w:rPr>
        <w:t xml:space="preserve">services Kinesis, SNS, SQS, EMR, </w:t>
      </w:r>
      <w:r w:rsidR="00E33111" w:rsidRPr="00170242">
        <w:rPr>
          <w:rFonts w:cstheme="minorHAnsi"/>
          <w:b/>
          <w:shd w:val="clear" w:color="auto" w:fill="FFFFFF"/>
        </w:rPr>
        <w:t>Redshift</w:t>
      </w:r>
      <w:r w:rsidR="00852A2E" w:rsidRPr="00170242">
        <w:rPr>
          <w:rFonts w:cstheme="minorHAnsi"/>
          <w:b/>
          <w:shd w:val="clear" w:color="auto" w:fill="FFFFFF"/>
        </w:rPr>
        <w:t>, ECS, Elastic Bean Stalk, X-ray</w:t>
      </w:r>
      <w:r w:rsidRPr="00EE74C7">
        <w:rPr>
          <w:rFonts w:cstheme="minorHAnsi"/>
          <w:shd w:val="clear" w:color="auto" w:fill="FFFFFF"/>
        </w:rPr>
        <w:t>.</w:t>
      </w:r>
    </w:p>
    <w:p w:rsidR="0019693A" w:rsidRPr="0019693A" w:rsidRDefault="0019693A" w:rsidP="0019693A">
      <w:pPr>
        <w:pStyle w:val="ListParagraph"/>
        <w:numPr>
          <w:ilvl w:val="0"/>
          <w:numId w:val="11"/>
        </w:numP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4" w:lineRule="atLeast"/>
        <w:ind w:left="360"/>
        <w:jc w:val="both"/>
        <w:rPr>
          <w:rFonts w:cstheme="minorHAnsi"/>
        </w:rPr>
      </w:pPr>
      <w:r w:rsidRPr="00081C5A">
        <w:rPr>
          <w:rFonts w:cstheme="minorHAnsi"/>
        </w:rPr>
        <w:t xml:space="preserve">Implemented </w:t>
      </w:r>
      <w:r w:rsidRPr="00081C5A">
        <w:rPr>
          <w:rFonts w:cstheme="minorHAnsi"/>
          <w:b/>
        </w:rPr>
        <w:t>Cloud Formation</w:t>
      </w:r>
      <w:r w:rsidRPr="00081C5A">
        <w:rPr>
          <w:rFonts w:cstheme="minorHAnsi"/>
        </w:rPr>
        <w:t xml:space="preserve"> for AWS orchestration and automated the workflow of AWS Cloud at every layer (such as </w:t>
      </w:r>
      <w:r w:rsidRPr="0019693A">
        <w:rPr>
          <w:rFonts w:cstheme="minorHAnsi"/>
          <w:b/>
        </w:rPr>
        <w:t>application, network, storage, and monitoring</w:t>
      </w:r>
      <w:r w:rsidRPr="00081C5A">
        <w:rPr>
          <w:rFonts w:cstheme="minorHAnsi"/>
        </w:rPr>
        <w:t>, etc.) of AWS by writing cloud formation templates to create custom</w:t>
      </w:r>
      <w:r>
        <w:rPr>
          <w:rFonts w:cstheme="minorHAnsi"/>
        </w:rPr>
        <w:t>-</w:t>
      </w:r>
      <w:r w:rsidRPr="00081C5A">
        <w:rPr>
          <w:rFonts w:cstheme="minorHAnsi"/>
        </w:rPr>
        <w:t>sized </w:t>
      </w:r>
      <w:r w:rsidRPr="00081C5A">
        <w:rPr>
          <w:rFonts w:cstheme="minorHAnsi"/>
          <w:b/>
          <w:bCs/>
        </w:rPr>
        <w:t>VPC</w:t>
      </w:r>
      <w:r w:rsidRPr="00081C5A">
        <w:rPr>
          <w:rFonts w:cstheme="minorHAnsi"/>
        </w:rPr>
        <w:t>, </w:t>
      </w:r>
      <w:r w:rsidRPr="00081C5A">
        <w:rPr>
          <w:rFonts w:cstheme="minorHAnsi"/>
          <w:b/>
          <w:bCs/>
        </w:rPr>
        <w:t>subnets</w:t>
      </w:r>
      <w:r w:rsidRPr="00081C5A">
        <w:rPr>
          <w:rFonts w:cstheme="minorHAnsi"/>
        </w:rPr>
        <w:t>, NAT to ensure successful deployment of Web applications and database templates</w:t>
      </w:r>
      <w:r>
        <w:rPr>
          <w:rFonts w:cstheme="minorHAnsi"/>
        </w:rPr>
        <w:t>.</w:t>
      </w:r>
    </w:p>
    <w:p w:rsidR="00852A2E" w:rsidRPr="00081C5A" w:rsidRDefault="00852A2E" w:rsidP="001F2287">
      <w:pPr>
        <w:pStyle w:val="ListParagraph"/>
        <w:numPr>
          <w:ilvl w:val="0"/>
          <w:numId w:val="11"/>
        </w:numP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4" w:lineRule="atLeast"/>
        <w:ind w:left="360"/>
        <w:jc w:val="both"/>
        <w:rPr>
          <w:rFonts w:cstheme="minorHAnsi"/>
        </w:rPr>
      </w:pPr>
      <w:r w:rsidRPr="00081C5A">
        <w:rPr>
          <w:rFonts w:cstheme="minorHAnsi"/>
          <w:shd w:val="clear" w:color="auto" w:fill="FFFFFF"/>
        </w:rPr>
        <w:t xml:space="preserve">Used </w:t>
      </w:r>
      <w:r w:rsidRPr="00081C5A">
        <w:rPr>
          <w:rFonts w:cstheme="minorHAnsi"/>
          <w:b/>
          <w:bCs/>
          <w:shd w:val="clear" w:color="auto" w:fill="FFFFFF"/>
        </w:rPr>
        <w:t>IAM</w:t>
      </w:r>
      <w:r w:rsidRPr="00081C5A">
        <w:rPr>
          <w:rFonts w:cstheme="minorHAnsi"/>
          <w:shd w:val="clear" w:color="auto" w:fill="FFFFFF"/>
        </w:rPr>
        <w:t xml:space="preserve"> for creating roles, users, groups and implemented </w:t>
      </w:r>
      <w:r w:rsidRPr="00081C5A">
        <w:rPr>
          <w:rFonts w:cstheme="minorHAnsi"/>
          <w:b/>
          <w:shd w:val="clear" w:color="auto" w:fill="FFFFFF"/>
        </w:rPr>
        <w:t>MFA (Multi</w:t>
      </w:r>
      <w:r w:rsidR="00E03F35">
        <w:rPr>
          <w:rFonts w:cstheme="minorHAnsi"/>
          <w:b/>
          <w:shd w:val="clear" w:color="auto" w:fill="FFFFFF"/>
        </w:rPr>
        <w:t>-</w:t>
      </w:r>
      <w:r w:rsidRPr="00081C5A">
        <w:rPr>
          <w:rFonts w:cstheme="minorHAnsi"/>
          <w:b/>
          <w:shd w:val="clear" w:color="auto" w:fill="FFFFFF"/>
        </w:rPr>
        <w:t>Factor Authentication)</w:t>
      </w:r>
      <w:r w:rsidRPr="00081C5A">
        <w:rPr>
          <w:rFonts w:cstheme="minorHAnsi"/>
          <w:shd w:val="clear" w:color="auto" w:fill="FFFFFF"/>
        </w:rPr>
        <w:t xml:space="preserve"> to provide additional security to </w:t>
      </w:r>
      <w:r w:rsidRPr="00081C5A">
        <w:rPr>
          <w:rFonts w:cstheme="minorHAnsi"/>
          <w:b/>
          <w:bCs/>
          <w:shd w:val="clear" w:color="auto" w:fill="FFFFFF"/>
        </w:rPr>
        <w:t>AWS</w:t>
      </w:r>
      <w:r w:rsidRPr="00081C5A">
        <w:rPr>
          <w:rFonts w:cstheme="minorHAnsi"/>
          <w:shd w:val="clear" w:color="auto" w:fill="FFFFFF"/>
        </w:rPr>
        <w:t xml:space="preserve"> account and its resources.</w:t>
      </w:r>
      <w:r w:rsidR="001D040E" w:rsidRPr="001D040E">
        <w:t xml:space="preserve"> </w:t>
      </w:r>
    </w:p>
    <w:p w:rsidR="001F2287" w:rsidRPr="00081C5A" w:rsidRDefault="00852A2E" w:rsidP="001F2287">
      <w:pPr>
        <w:pStyle w:val="ListParagraph"/>
        <w:numPr>
          <w:ilvl w:val="0"/>
          <w:numId w:val="11"/>
        </w:numP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4" w:lineRule="atLeast"/>
        <w:ind w:left="360"/>
        <w:jc w:val="both"/>
        <w:rPr>
          <w:rFonts w:cstheme="minorHAnsi"/>
        </w:rPr>
      </w:pPr>
      <w:r w:rsidRPr="00081C5A">
        <w:rPr>
          <w:rFonts w:cstheme="minorHAnsi"/>
        </w:rPr>
        <w:t xml:space="preserve">Configured </w:t>
      </w:r>
      <w:r w:rsidRPr="00081C5A">
        <w:rPr>
          <w:rFonts w:cstheme="minorHAnsi"/>
          <w:b/>
        </w:rPr>
        <w:t xml:space="preserve">Route 53 as a Domain Name Service across the enterprise </w:t>
      </w:r>
      <w:r w:rsidRPr="00081C5A">
        <w:rPr>
          <w:rFonts w:cstheme="minorHAnsi"/>
          <w:bCs/>
        </w:rPr>
        <w:t>and configured public and private interfaces for the external clients and internal consumers.</w:t>
      </w:r>
    </w:p>
    <w:p w:rsidR="001F2287" w:rsidRPr="00081C5A" w:rsidRDefault="00A36748" w:rsidP="001F2287">
      <w:pPr>
        <w:pStyle w:val="ListParagraph"/>
        <w:numPr>
          <w:ilvl w:val="0"/>
          <w:numId w:val="11"/>
        </w:numP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4" w:lineRule="atLeast"/>
        <w:ind w:left="360"/>
        <w:jc w:val="both"/>
        <w:rPr>
          <w:rFonts w:cstheme="minorHAnsi"/>
        </w:rPr>
      </w:pPr>
      <w:r w:rsidRPr="00081C5A">
        <w:rPr>
          <w:rFonts w:cstheme="minorHAnsi"/>
        </w:rPr>
        <w:t>Managed cluster platform that simplifies running big data frameworks, such as </w:t>
      </w:r>
      <w:hyperlink r:id="rId13" w:tgtFrame="_blank" w:history="1">
        <w:r w:rsidRPr="00081C5A">
          <w:rPr>
            <w:rFonts w:cstheme="minorHAnsi"/>
            <w:b/>
            <w:bCs/>
          </w:rPr>
          <w:t>Apache Hadoop</w:t>
        </w:r>
      </w:hyperlink>
      <w:r w:rsidRPr="00081C5A">
        <w:rPr>
          <w:rFonts w:cstheme="minorHAnsi"/>
        </w:rPr>
        <w:t> and </w:t>
      </w:r>
      <w:hyperlink r:id="rId14" w:tgtFrame="_blank" w:history="1">
        <w:r w:rsidRPr="00081C5A">
          <w:rPr>
            <w:rFonts w:cstheme="minorHAnsi"/>
            <w:b/>
            <w:bCs/>
          </w:rPr>
          <w:t>Apache Spark</w:t>
        </w:r>
      </w:hyperlink>
      <w:r w:rsidRPr="00081C5A">
        <w:rPr>
          <w:rFonts w:cstheme="minorHAnsi"/>
        </w:rPr>
        <w:t xml:space="preserve">, on </w:t>
      </w:r>
      <w:r w:rsidRPr="00081C5A">
        <w:rPr>
          <w:rFonts w:cstheme="minorHAnsi"/>
          <w:b/>
          <w:bCs/>
        </w:rPr>
        <w:t>AWS</w:t>
      </w:r>
      <w:r w:rsidRPr="00081C5A">
        <w:rPr>
          <w:rFonts w:cstheme="minorHAnsi"/>
        </w:rPr>
        <w:t xml:space="preserve"> to process and analyze vast amounts of data using </w:t>
      </w:r>
      <w:r w:rsidRPr="00081C5A">
        <w:rPr>
          <w:rFonts w:cstheme="minorHAnsi"/>
          <w:b/>
        </w:rPr>
        <w:t>Elastic Map Reduce(EMR)</w:t>
      </w:r>
    </w:p>
    <w:p w:rsidR="001F2287" w:rsidRPr="00081C5A" w:rsidRDefault="00A36748" w:rsidP="001F2287">
      <w:pPr>
        <w:pStyle w:val="ListParagraph"/>
        <w:numPr>
          <w:ilvl w:val="0"/>
          <w:numId w:val="11"/>
        </w:numP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4" w:lineRule="atLeast"/>
        <w:ind w:left="360"/>
        <w:jc w:val="both"/>
        <w:rPr>
          <w:rFonts w:cstheme="minorHAnsi"/>
        </w:rPr>
      </w:pPr>
      <w:r w:rsidRPr="00081C5A">
        <w:rPr>
          <w:rFonts w:cstheme="minorHAnsi"/>
        </w:rPr>
        <w:t>Hands</w:t>
      </w:r>
      <w:r w:rsidR="00E03F35">
        <w:rPr>
          <w:rFonts w:cstheme="minorHAnsi"/>
        </w:rPr>
        <w:t>-</w:t>
      </w:r>
      <w:r w:rsidRPr="00081C5A">
        <w:rPr>
          <w:rFonts w:cstheme="minorHAnsi"/>
        </w:rPr>
        <w:t xml:space="preserve">on experience </w:t>
      </w:r>
      <w:r w:rsidR="00E03F35">
        <w:rPr>
          <w:rFonts w:cstheme="minorHAnsi"/>
        </w:rPr>
        <w:t>i</w:t>
      </w:r>
      <w:r w:rsidRPr="00081C5A">
        <w:rPr>
          <w:rFonts w:cstheme="minorHAnsi"/>
        </w:rPr>
        <w:t>n creating</w:t>
      </w:r>
      <w:r w:rsidR="0099199D" w:rsidRPr="00081C5A">
        <w:rPr>
          <w:rFonts w:cstheme="minorHAnsi"/>
        </w:rPr>
        <w:t xml:space="preserve"> securing</w:t>
      </w:r>
      <w:r w:rsidRPr="00081C5A">
        <w:rPr>
          <w:rFonts w:cstheme="minorHAnsi"/>
        </w:rPr>
        <w:t xml:space="preserve"> </w:t>
      </w:r>
      <w:r w:rsidRPr="00081C5A">
        <w:rPr>
          <w:rFonts w:cstheme="minorHAnsi"/>
          <w:b/>
        </w:rPr>
        <w:t>VPC(Virtual Private Cloud),</w:t>
      </w:r>
      <w:r w:rsidRPr="00081C5A">
        <w:rPr>
          <w:rFonts w:cstheme="minorHAnsi"/>
        </w:rPr>
        <w:t xml:space="preserve"> </w:t>
      </w:r>
      <w:r w:rsidRPr="00081C5A">
        <w:rPr>
          <w:rFonts w:cstheme="minorHAnsi"/>
          <w:b/>
        </w:rPr>
        <w:t>IP CIDR Blocks, Public Subnets,</w:t>
      </w:r>
      <w:r w:rsidR="00E03F35">
        <w:rPr>
          <w:rFonts w:cstheme="minorHAnsi"/>
          <w:b/>
        </w:rPr>
        <w:t xml:space="preserve"> </w:t>
      </w:r>
      <w:r w:rsidRPr="00081C5A">
        <w:rPr>
          <w:rFonts w:cstheme="minorHAnsi"/>
          <w:b/>
        </w:rPr>
        <w:t xml:space="preserve">Availability Zones, </w:t>
      </w:r>
      <w:r w:rsidR="00E33111" w:rsidRPr="00081C5A">
        <w:rPr>
          <w:rFonts w:cstheme="minorHAnsi"/>
          <w:b/>
        </w:rPr>
        <w:t>Network ACL</w:t>
      </w:r>
      <w:r w:rsidR="0099199D" w:rsidRPr="00081C5A">
        <w:rPr>
          <w:rFonts w:cstheme="minorHAnsi"/>
          <w:b/>
        </w:rPr>
        <w:t>, NAT Gateway</w:t>
      </w:r>
      <w:r w:rsidRPr="00081C5A">
        <w:rPr>
          <w:rFonts w:cstheme="minorHAnsi"/>
          <w:b/>
        </w:rPr>
        <w:t xml:space="preserve">, </w:t>
      </w:r>
      <w:r w:rsidRPr="00081C5A">
        <w:rPr>
          <w:rFonts w:cstheme="minorHAnsi"/>
        </w:rPr>
        <w:t xml:space="preserve">launched </w:t>
      </w:r>
      <w:r w:rsidRPr="00081C5A">
        <w:rPr>
          <w:rFonts w:cstheme="minorHAnsi"/>
          <w:b/>
        </w:rPr>
        <w:t xml:space="preserve">EC2 instances </w:t>
      </w:r>
      <w:r w:rsidRPr="00081C5A">
        <w:rPr>
          <w:rFonts w:cstheme="minorHAnsi"/>
        </w:rPr>
        <w:t xml:space="preserve">in the </w:t>
      </w:r>
      <w:r w:rsidRPr="00081C5A">
        <w:rPr>
          <w:rFonts w:cstheme="minorHAnsi"/>
          <w:b/>
        </w:rPr>
        <w:t>public subnet</w:t>
      </w:r>
      <w:r w:rsidR="00E03F35">
        <w:rPr>
          <w:rFonts w:cstheme="minorHAnsi"/>
          <w:b/>
        </w:rPr>
        <w:t>,</w:t>
      </w:r>
      <w:r w:rsidRPr="00081C5A">
        <w:rPr>
          <w:rFonts w:cstheme="minorHAnsi"/>
        </w:rPr>
        <w:t xml:space="preserve"> and assigned </w:t>
      </w:r>
      <w:r w:rsidRPr="00081C5A">
        <w:rPr>
          <w:rFonts w:cstheme="minorHAnsi"/>
          <w:b/>
        </w:rPr>
        <w:t xml:space="preserve">Elastic IP </w:t>
      </w:r>
      <w:r w:rsidRPr="00081C5A">
        <w:rPr>
          <w:rFonts w:cstheme="minorHAnsi"/>
        </w:rPr>
        <w:t>to the instances</w:t>
      </w:r>
      <w:r w:rsidR="005B63BF" w:rsidRPr="00081C5A">
        <w:rPr>
          <w:rFonts w:cstheme="minorHAnsi"/>
        </w:rPr>
        <w:t>. Built a </w:t>
      </w:r>
      <w:r w:rsidR="005B63BF" w:rsidRPr="00081C5A">
        <w:rPr>
          <w:rFonts w:cstheme="minorHAnsi"/>
          <w:b/>
          <w:bCs/>
        </w:rPr>
        <w:t>VPC</w:t>
      </w:r>
      <w:r w:rsidR="005B63BF" w:rsidRPr="00081C5A">
        <w:rPr>
          <w:rFonts w:cstheme="minorHAnsi"/>
        </w:rPr>
        <w:t>, established the site-to-site VPN connection between </w:t>
      </w:r>
      <w:r w:rsidR="005B63BF" w:rsidRPr="00081C5A">
        <w:rPr>
          <w:rFonts w:cstheme="minorHAnsi"/>
          <w:b/>
          <w:bCs/>
        </w:rPr>
        <w:t>Data Center </w:t>
      </w:r>
      <w:r w:rsidR="005B63BF" w:rsidRPr="00081C5A">
        <w:rPr>
          <w:rFonts w:cstheme="minorHAnsi"/>
        </w:rPr>
        <w:t>and </w:t>
      </w:r>
      <w:r w:rsidR="005B63BF" w:rsidRPr="00081C5A">
        <w:rPr>
          <w:rFonts w:cstheme="minorHAnsi"/>
          <w:b/>
          <w:bCs/>
        </w:rPr>
        <w:t>AWS</w:t>
      </w:r>
      <w:r w:rsidR="005B63BF" w:rsidRPr="00081C5A">
        <w:rPr>
          <w:rFonts w:cstheme="minorHAnsi"/>
        </w:rPr>
        <w:t>. </w:t>
      </w:r>
    </w:p>
    <w:p w:rsidR="00A36045" w:rsidRDefault="005B63BF" w:rsidP="00A36045">
      <w:pPr>
        <w:pStyle w:val="ListParagraph"/>
        <w:numPr>
          <w:ilvl w:val="0"/>
          <w:numId w:val="11"/>
        </w:numP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4" w:lineRule="atLeast"/>
        <w:ind w:left="360"/>
        <w:jc w:val="both"/>
        <w:rPr>
          <w:rFonts w:cstheme="minorHAnsi"/>
        </w:rPr>
      </w:pPr>
      <w:r w:rsidRPr="00081C5A">
        <w:rPr>
          <w:rFonts w:cstheme="minorHAnsi"/>
        </w:rPr>
        <w:t>Implemented a </w:t>
      </w:r>
      <w:r w:rsidRPr="00081C5A">
        <w:rPr>
          <w:rFonts w:cstheme="minorHAnsi"/>
          <w:b/>
          <w:bCs/>
        </w:rPr>
        <w:t>'server less'</w:t>
      </w:r>
      <w:r w:rsidRPr="00081C5A">
        <w:rPr>
          <w:rFonts w:cstheme="minorHAnsi"/>
        </w:rPr>
        <w:t> architecture using </w:t>
      </w:r>
      <w:r w:rsidRPr="00081C5A">
        <w:rPr>
          <w:rFonts w:cstheme="minorHAnsi"/>
          <w:b/>
          <w:bCs/>
        </w:rPr>
        <w:t>API Gateway, Lambda, and Dynamo DB</w:t>
      </w:r>
      <w:r w:rsidRPr="00081C5A">
        <w:rPr>
          <w:rFonts w:cstheme="minorHAnsi"/>
        </w:rPr>
        <w:t> and deployed </w:t>
      </w:r>
      <w:r w:rsidRPr="00081C5A">
        <w:rPr>
          <w:rFonts w:cstheme="minorHAnsi"/>
          <w:b/>
          <w:bCs/>
        </w:rPr>
        <w:t>AWS Lambda code</w:t>
      </w:r>
      <w:r w:rsidRPr="00081C5A">
        <w:rPr>
          <w:rFonts w:cstheme="minorHAnsi"/>
        </w:rPr>
        <w:t> from Amazon S3 buckets. Created a Lambda Deployment function, and configured it to receive events from your S3 bucket</w:t>
      </w:r>
      <w:r w:rsidR="00FD6072" w:rsidRPr="00081C5A">
        <w:rPr>
          <w:rFonts w:cstheme="minorHAnsi"/>
        </w:rPr>
        <w:t>.</w:t>
      </w:r>
    </w:p>
    <w:p w:rsidR="00A36045" w:rsidRDefault="00FD6072" w:rsidP="00A36045">
      <w:pPr>
        <w:pStyle w:val="ListParagraph"/>
        <w:numPr>
          <w:ilvl w:val="0"/>
          <w:numId w:val="11"/>
        </w:numP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4" w:lineRule="atLeast"/>
        <w:ind w:left="360"/>
        <w:jc w:val="both"/>
        <w:rPr>
          <w:rFonts w:cstheme="minorHAnsi"/>
        </w:rPr>
      </w:pPr>
      <w:r w:rsidRPr="00A36045">
        <w:rPr>
          <w:rFonts w:cstheme="minorHAnsi"/>
        </w:rPr>
        <w:t xml:space="preserve">Experience in different migration services like </w:t>
      </w:r>
      <w:r w:rsidRPr="00A36045">
        <w:rPr>
          <w:rFonts w:cstheme="minorHAnsi"/>
          <w:b/>
        </w:rPr>
        <w:t>AWS Server Migration Service (SMS)</w:t>
      </w:r>
      <w:r w:rsidRPr="00A36045">
        <w:rPr>
          <w:rFonts w:cstheme="minorHAnsi"/>
        </w:rPr>
        <w:t xml:space="preserve"> to migrate </w:t>
      </w:r>
      <w:r w:rsidRPr="00A36045">
        <w:rPr>
          <w:rFonts w:cstheme="minorHAnsi"/>
          <w:b/>
        </w:rPr>
        <w:t>on-premises</w:t>
      </w:r>
      <w:r w:rsidRPr="00A36045">
        <w:rPr>
          <w:rFonts w:cstheme="minorHAnsi"/>
        </w:rPr>
        <w:t xml:space="preserve"> workloads to AWS in </w:t>
      </w:r>
      <w:r w:rsidR="00E03F35">
        <w:rPr>
          <w:rFonts w:cstheme="minorHAnsi"/>
        </w:rPr>
        <w:t xml:space="preserve">an </w:t>
      </w:r>
      <w:r w:rsidRPr="00A36045">
        <w:rPr>
          <w:rFonts w:cstheme="minorHAnsi"/>
        </w:rPr>
        <w:t>easier and faster way using Rehost “lift and shift” methodology and AWS Database Migration Service (DMS), AWS Snowball to transfer large amounts of data and Amazon S3 Transfer Acceleration.</w:t>
      </w:r>
    </w:p>
    <w:p w:rsidR="00A36045" w:rsidRPr="0019693A" w:rsidRDefault="00FD6072" w:rsidP="00A36045">
      <w:pPr>
        <w:pStyle w:val="ListParagraph"/>
        <w:numPr>
          <w:ilvl w:val="0"/>
          <w:numId w:val="11"/>
        </w:numP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4" w:lineRule="atLeast"/>
        <w:ind w:left="360"/>
        <w:jc w:val="both"/>
        <w:rPr>
          <w:rFonts w:cstheme="minorHAnsi"/>
        </w:rPr>
      </w:pPr>
      <w:r w:rsidRPr="00A36045">
        <w:rPr>
          <w:rFonts w:cstheme="minorHAnsi"/>
        </w:rPr>
        <w:t>Worked on migrating existing infra to cost</w:t>
      </w:r>
      <w:r w:rsidR="00E03F35">
        <w:rPr>
          <w:rFonts w:cstheme="minorHAnsi"/>
        </w:rPr>
        <w:t>-</w:t>
      </w:r>
      <w:r w:rsidRPr="00A36045">
        <w:rPr>
          <w:rFonts w:cstheme="minorHAnsi"/>
        </w:rPr>
        <w:t xml:space="preserve">effective and highly available AWS cloud infrastructure. Enhanced the storage options by migrating the data to cloud S3, EBS using </w:t>
      </w:r>
      <w:r w:rsidRPr="0019693A">
        <w:rPr>
          <w:rFonts w:cstheme="minorHAnsi"/>
          <w:b/>
        </w:rPr>
        <w:t>AWS snowball</w:t>
      </w:r>
    </w:p>
    <w:p w:rsidR="0019693A" w:rsidRDefault="0019693A" w:rsidP="00A36045">
      <w:pPr>
        <w:pStyle w:val="ListParagraph"/>
        <w:numPr>
          <w:ilvl w:val="0"/>
          <w:numId w:val="11"/>
        </w:numP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4" w:lineRule="atLeast"/>
        <w:ind w:left="360"/>
        <w:jc w:val="both"/>
        <w:rPr>
          <w:rFonts w:cstheme="minorHAnsi"/>
        </w:rPr>
      </w:pPr>
      <w:r>
        <w:rPr>
          <w:rFonts w:cstheme="minorHAnsi"/>
        </w:rPr>
        <w:t xml:space="preserve">Created automated pipelines in AWS </w:t>
      </w:r>
      <w:r>
        <w:rPr>
          <w:rFonts w:cstheme="minorHAnsi"/>
          <w:b/>
        </w:rPr>
        <w:t xml:space="preserve">Code Pipeline </w:t>
      </w:r>
      <w:r>
        <w:rPr>
          <w:rFonts w:cstheme="minorHAnsi"/>
        </w:rPr>
        <w:t xml:space="preserve">to deploy </w:t>
      </w:r>
      <w:r>
        <w:rPr>
          <w:rFonts w:cstheme="minorHAnsi"/>
          <w:b/>
        </w:rPr>
        <w:t xml:space="preserve">Docker </w:t>
      </w:r>
      <w:r>
        <w:rPr>
          <w:rFonts w:cstheme="minorHAnsi"/>
        </w:rPr>
        <w:t xml:space="preserve">containers in AWS </w:t>
      </w:r>
      <w:r>
        <w:rPr>
          <w:rFonts w:cstheme="minorHAnsi"/>
          <w:b/>
        </w:rPr>
        <w:t xml:space="preserve">ECS  </w:t>
      </w:r>
      <w:r>
        <w:rPr>
          <w:rFonts w:cstheme="minorHAnsi"/>
        </w:rPr>
        <w:t>using services like</w:t>
      </w:r>
    </w:p>
    <w:p w:rsidR="0019693A" w:rsidRDefault="0019693A" w:rsidP="0019693A">
      <w:pPr>
        <w:pStyle w:val="ListParagraph"/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4" w:lineRule="atLeast"/>
        <w:ind w:left="360"/>
        <w:jc w:val="both"/>
        <w:rPr>
          <w:rFonts w:cstheme="minorHAnsi"/>
        </w:rPr>
      </w:pPr>
      <w:r w:rsidRPr="00A36045">
        <w:rPr>
          <w:rFonts w:cstheme="minorHAnsi"/>
          <w:b/>
          <w:bCs/>
        </w:rPr>
        <w:t>CloudFormation</w:t>
      </w:r>
      <w:r w:rsidRPr="00A36045">
        <w:rPr>
          <w:rFonts w:cstheme="minorHAnsi"/>
        </w:rPr>
        <w:t>, </w:t>
      </w:r>
      <w:r w:rsidRPr="00A36045">
        <w:rPr>
          <w:rFonts w:cstheme="minorHAnsi"/>
          <w:b/>
          <w:bCs/>
        </w:rPr>
        <w:t>CodeBuild</w:t>
      </w:r>
      <w:r w:rsidRPr="00A36045">
        <w:rPr>
          <w:rFonts w:cstheme="minorHAnsi"/>
        </w:rPr>
        <w:t>,</w:t>
      </w:r>
      <w:r w:rsidRPr="006F1AE4">
        <w:rPr>
          <w:rFonts w:cstheme="minorHAnsi"/>
          <w:b/>
        </w:rPr>
        <w:t xml:space="preserve"> Code Commit</w:t>
      </w:r>
      <w:r>
        <w:rPr>
          <w:rFonts w:cstheme="minorHAnsi"/>
        </w:rPr>
        <w:t>,</w:t>
      </w:r>
      <w:r w:rsidRPr="00A36045">
        <w:rPr>
          <w:rFonts w:cstheme="minorHAnsi"/>
        </w:rPr>
        <w:t> </w:t>
      </w:r>
      <w:r w:rsidRPr="00A36045">
        <w:rPr>
          <w:rFonts w:cstheme="minorHAnsi"/>
          <w:b/>
          <w:bCs/>
        </w:rPr>
        <w:t>CodeDeploy</w:t>
      </w:r>
      <w:r w:rsidRPr="00A36045">
        <w:rPr>
          <w:rFonts w:cstheme="minorHAnsi"/>
        </w:rPr>
        <w:t>, </w:t>
      </w:r>
      <w:r w:rsidRPr="00A36045">
        <w:rPr>
          <w:rFonts w:cstheme="minorHAnsi"/>
          <w:b/>
          <w:bCs/>
        </w:rPr>
        <w:t>S3</w:t>
      </w:r>
      <w:r>
        <w:rPr>
          <w:rFonts w:cstheme="minorHAnsi"/>
          <w:b/>
          <w:bCs/>
        </w:rPr>
        <w:t xml:space="preserve">, </w:t>
      </w:r>
      <w:r w:rsidRPr="00A36045">
        <w:rPr>
          <w:rFonts w:cstheme="minorHAnsi"/>
        </w:rPr>
        <w:t>and </w:t>
      </w:r>
      <w:r w:rsidRPr="00A36045">
        <w:rPr>
          <w:rFonts w:cstheme="minorHAnsi"/>
          <w:b/>
          <w:bCs/>
        </w:rPr>
        <w:t>puppet</w:t>
      </w:r>
      <w:r w:rsidRPr="00A36045">
        <w:rPr>
          <w:rFonts w:cstheme="minorHAnsi"/>
        </w:rPr>
        <w:t>.</w:t>
      </w:r>
    </w:p>
    <w:p w:rsidR="00A36045" w:rsidRPr="00E15768" w:rsidRDefault="005B63BF" w:rsidP="00E15768">
      <w:pPr>
        <w:pStyle w:val="ListParagraph"/>
        <w:numPr>
          <w:ilvl w:val="0"/>
          <w:numId w:val="11"/>
        </w:numP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4" w:lineRule="atLeast"/>
        <w:ind w:left="360"/>
        <w:jc w:val="both"/>
        <w:rPr>
          <w:rFonts w:cstheme="minorHAnsi"/>
        </w:rPr>
      </w:pPr>
      <w:r w:rsidRPr="00A36045">
        <w:rPr>
          <w:rFonts w:cstheme="minorHAnsi"/>
        </w:rPr>
        <w:t>Built </w:t>
      </w:r>
      <w:r w:rsidRPr="00A36045">
        <w:rPr>
          <w:rFonts w:cstheme="minorHAnsi"/>
          <w:b/>
          <w:bCs/>
        </w:rPr>
        <w:t>S3 </w:t>
      </w:r>
      <w:r w:rsidRPr="00A36045">
        <w:rPr>
          <w:rFonts w:cstheme="minorHAnsi"/>
        </w:rPr>
        <w:t>buckets and managed policies for S3 buckets and used </w:t>
      </w:r>
      <w:r w:rsidRPr="00A36045">
        <w:rPr>
          <w:rFonts w:cstheme="minorHAnsi"/>
          <w:b/>
          <w:bCs/>
        </w:rPr>
        <w:t>S3 bucket </w:t>
      </w:r>
      <w:r w:rsidRPr="00A36045">
        <w:rPr>
          <w:rFonts w:cstheme="minorHAnsi"/>
        </w:rPr>
        <w:t>and </w:t>
      </w:r>
      <w:r w:rsidRPr="00A36045">
        <w:rPr>
          <w:rFonts w:cstheme="minorHAnsi"/>
          <w:b/>
          <w:bCs/>
        </w:rPr>
        <w:t>Glacier </w:t>
      </w:r>
      <w:r w:rsidR="00E15768">
        <w:rPr>
          <w:rFonts w:cstheme="minorHAnsi"/>
        </w:rPr>
        <w:t xml:space="preserve">for </w:t>
      </w:r>
      <w:r w:rsidRPr="00A36045">
        <w:rPr>
          <w:rFonts w:cstheme="minorHAnsi"/>
        </w:rPr>
        <w:t>backup on  </w:t>
      </w:r>
      <w:r w:rsidRPr="00A36045">
        <w:rPr>
          <w:rFonts w:cstheme="minorHAnsi"/>
          <w:b/>
          <w:bCs/>
        </w:rPr>
        <w:t>AWS</w:t>
      </w:r>
      <w:r w:rsidR="00E15768">
        <w:rPr>
          <w:rFonts w:cstheme="minorHAnsi"/>
          <w:b/>
          <w:bCs/>
        </w:rPr>
        <w:t xml:space="preserve">, </w:t>
      </w:r>
      <w:r w:rsidR="00E15768" w:rsidRPr="00E15768">
        <w:rPr>
          <w:rFonts w:cstheme="minorHAnsi"/>
          <w:bCs/>
        </w:rPr>
        <w:t>built</w:t>
      </w:r>
      <w:r w:rsidRPr="00E15768">
        <w:rPr>
          <w:rFonts w:cstheme="minorHAnsi"/>
          <w:bCs/>
        </w:rPr>
        <w:t> </w:t>
      </w:r>
      <w:r w:rsidR="00387E2E" w:rsidRPr="00E15768">
        <w:rPr>
          <w:rFonts w:cstheme="minorHAnsi"/>
        </w:rPr>
        <w:t xml:space="preserve"> migrations and integrations of </w:t>
      </w:r>
      <w:r w:rsidR="00387E2E" w:rsidRPr="00E15768">
        <w:rPr>
          <w:rFonts w:cstheme="minorHAnsi"/>
          <w:b/>
        </w:rPr>
        <w:t>Kubernetes, Jenkins, Spinnaker, Istio, Prometheus, GitLab CI</w:t>
      </w:r>
      <w:r w:rsidR="00E03F35">
        <w:rPr>
          <w:rFonts w:cstheme="minorHAnsi"/>
          <w:b/>
        </w:rPr>
        <w:t>,</w:t>
      </w:r>
      <w:r w:rsidR="00387E2E" w:rsidRPr="00E15768">
        <w:rPr>
          <w:rFonts w:cstheme="minorHAnsi"/>
          <w:b/>
        </w:rPr>
        <w:t xml:space="preserve"> and Nexus</w:t>
      </w:r>
    </w:p>
    <w:p w:rsidR="00A36045" w:rsidRDefault="0019693A" w:rsidP="00A36045">
      <w:pPr>
        <w:pStyle w:val="ListParagraph"/>
        <w:numPr>
          <w:ilvl w:val="0"/>
          <w:numId w:val="11"/>
        </w:numP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4" w:lineRule="atLeast"/>
        <w:ind w:left="360"/>
        <w:jc w:val="both"/>
        <w:rPr>
          <w:rFonts w:cstheme="minorHAnsi"/>
        </w:rPr>
      </w:pPr>
      <w:r>
        <w:rPr>
          <w:rFonts w:cstheme="minorHAnsi"/>
        </w:rPr>
        <w:t>Managed and Deployed</w:t>
      </w:r>
      <w:r w:rsidR="006E3FBF" w:rsidRPr="00A36045">
        <w:rPr>
          <w:rFonts w:cstheme="minorHAnsi"/>
        </w:rPr>
        <w:t xml:space="preserve"> </w:t>
      </w:r>
      <w:r w:rsidR="006E3FBF" w:rsidRPr="00A36045">
        <w:rPr>
          <w:rFonts w:cstheme="minorHAnsi"/>
          <w:b/>
        </w:rPr>
        <w:t>Kubernetes</w:t>
      </w:r>
      <w:r w:rsidR="006E3FBF" w:rsidRPr="00A36045">
        <w:rPr>
          <w:rFonts w:cstheme="minorHAnsi"/>
        </w:rPr>
        <w:t xml:space="preserve"> production environment via </w:t>
      </w:r>
      <w:r w:rsidR="006E3FBF" w:rsidRPr="00A36045">
        <w:rPr>
          <w:rFonts w:cstheme="minorHAnsi"/>
          <w:b/>
        </w:rPr>
        <w:t>kops</w:t>
      </w:r>
      <w:r w:rsidR="006E3FBF" w:rsidRPr="00A36045">
        <w:rPr>
          <w:rFonts w:cstheme="minorHAnsi"/>
        </w:rPr>
        <w:t xml:space="preserve"> scripts. Used </w:t>
      </w:r>
      <w:r w:rsidR="006E3FBF" w:rsidRPr="00A36045">
        <w:rPr>
          <w:rFonts w:cstheme="minorHAnsi"/>
          <w:b/>
        </w:rPr>
        <w:t>Kubernetes</w:t>
      </w:r>
      <w:r w:rsidR="006E3FBF" w:rsidRPr="00A36045">
        <w:rPr>
          <w:rFonts w:cstheme="minorHAnsi"/>
        </w:rPr>
        <w:t xml:space="preserve"> to deploy scale, load balance, scale and manage </w:t>
      </w:r>
      <w:r w:rsidR="006E3FBF" w:rsidRPr="00A36045">
        <w:rPr>
          <w:rFonts w:cstheme="minorHAnsi"/>
          <w:b/>
        </w:rPr>
        <w:t>docker</w:t>
      </w:r>
      <w:r w:rsidR="006E3FBF" w:rsidRPr="00A36045">
        <w:rPr>
          <w:rFonts w:cstheme="minorHAnsi"/>
        </w:rPr>
        <w:t xml:space="preserve"> containers with multiple namespaced versions.</w:t>
      </w:r>
    </w:p>
    <w:p w:rsidR="00A36045" w:rsidRDefault="006E3FBF" w:rsidP="00A36045">
      <w:pPr>
        <w:pStyle w:val="ListParagraph"/>
        <w:numPr>
          <w:ilvl w:val="0"/>
          <w:numId w:val="11"/>
        </w:numP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4" w:lineRule="atLeast"/>
        <w:ind w:left="360"/>
        <w:jc w:val="both"/>
        <w:rPr>
          <w:rFonts w:cstheme="minorHAnsi"/>
        </w:rPr>
      </w:pPr>
      <w:r w:rsidRPr="00A36045">
        <w:rPr>
          <w:rFonts w:cstheme="minorHAnsi"/>
        </w:rPr>
        <w:t xml:space="preserve">Managed </w:t>
      </w:r>
      <w:r w:rsidRPr="00A36045">
        <w:rPr>
          <w:rFonts w:cstheme="minorHAnsi"/>
          <w:b/>
        </w:rPr>
        <w:t>Kubernetes</w:t>
      </w:r>
      <w:r w:rsidRPr="00A36045">
        <w:rPr>
          <w:rFonts w:cstheme="minorHAnsi"/>
        </w:rPr>
        <w:t xml:space="preserve"> charts using </w:t>
      </w:r>
      <w:r w:rsidRPr="00A36045">
        <w:rPr>
          <w:rFonts w:cstheme="minorHAnsi"/>
          <w:b/>
        </w:rPr>
        <w:t>Helm</w:t>
      </w:r>
      <w:r w:rsidRPr="00A36045">
        <w:rPr>
          <w:rFonts w:cstheme="minorHAnsi"/>
        </w:rPr>
        <w:t xml:space="preserve">. Created reproducible builds of the </w:t>
      </w:r>
      <w:r w:rsidRPr="00A36045">
        <w:rPr>
          <w:rFonts w:cstheme="minorHAnsi"/>
          <w:b/>
        </w:rPr>
        <w:t>Kubernetes</w:t>
      </w:r>
      <w:r w:rsidRPr="00A36045">
        <w:rPr>
          <w:rFonts w:cstheme="minorHAnsi"/>
        </w:rPr>
        <w:t xml:space="preserve"> applications, </w:t>
      </w:r>
      <w:r w:rsidRPr="00A36045">
        <w:rPr>
          <w:rFonts w:cstheme="minorHAnsi"/>
          <w:b/>
        </w:rPr>
        <w:t>Kubernetes</w:t>
      </w:r>
      <w:r w:rsidRPr="00A36045">
        <w:rPr>
          <w:rFonts w:cstheme="minorHAnsi"/>
        </w:rPr>
        <w:t xml:space="preserve"> manifests, provide a set of configuration parameters to</w:t>
      </w:r>
      <w:r w:rsidR="0019693A">
        <w:rPr>
          <w:rFonts w:cstheme="minorHAnsi"/>
        </w:rPr>
        <w:t xml:space="preserve"> customize the deployment, and m</w:t>
      </w:r>
      <w:r w:rsidRPr="00A36045">
        <w:rPr>
          <w:rFonts w:cstheme="minorHAnsi"/>
        </w:rPr>
        <w:t xml:space="preserve">anaged releases of </w:t>
      </w:r>
      <w:r w:rsidRPr="00A36045">
        <w:rPr>
          <w:rFonts w:cstheme="minorHAnsi"/>
          <w:b/>
        </w:rPr>
        <w:t>Helm</w:t>
      </w:r>
      <w:r w:rsidRPr="00A36045">
        <w:rPr>
          <w:rFonts w:cstheme="minorHAnsi"/>
        </w:rPr>
        <w:t xml:space="preserve"> packages</w:t>
      </w:r>
    </w:p>
    <w:p w:rsidR="00A36045" w:rsidRDefault="006E3FBF" w:rsidP="00A36045">
      <w:pPr>
        <w:pStyle w:val="ListParagraph"/>
        <w:numPr>
          <w:ilvl w:val="0"/>
          <w:numId w:val="11"/>
        </w:numP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4" w:lineRule="atLeast"/>
        <w:ind w:left="360"/>
        <w:jc w:val="both"/>
        <w:rPr>
          <w:rFonts w:cstheme="minorHAnsi"/>
        </w:rPr>
      </w:pPr>
      <w:r w:rsidRPr="00A36045">
        <w:rPr>
          <w:rFonts w:cstheme="minorHAnsi"/>
        </w:rPr>
        <w:t xml:space="preserve">Created Clusters using </w:t>
      </w:r>
      <w:r w:rsidRPr="00A36045">
        <w:rPr>
          <w:rFonts w:cstheme="minorHAnsi"/>
          <w:b/>
        </w:rPr>
        <w:t>Kubernetes</w:t>
      </w:r>
      <w:r w:rsidRPr="00A36045">
        <w:rPr>
          <w:rFonts w:cstheme="minorHAnsi"/>
        </w:rPr>
        <w:t xml:space="preserve"> and worked on creating many </w:t>
      </w:r>
      <w:r w:rsidRPr="00A36045">
        <w:rPr>
          <w:rFonts w:cstheme="minorHAnsi"/>
          <w:b/>
        </w:rPr>
        <w:t>pods</w:t>
      </w:r>
      <w:r w:rsidRPr="00A36045">
        <w:rPr>
          <w:rFonts w:cstheme="minorHAnsi"/>
        </w:rPr>
        <w:t xml:space="preserve">, </w:t>
      </w:r>
      <w:r w:rsidRPr="00A36045">
        <w:rPr>
          <w:rFonts w:cstheme="minorHAnsi"/>
          <w:b/>
        </w:rPr>
        <w:t>replication</w:t>
      </w:r>
      <w:r w:rsidRPr="00A36045">
        <w:rPr>
          <w:rFonts w:cstheme="minorHAnsi"/>
        </w:rPr>
        <w:t xml:space="preserve"> </w:t>
      </w:r>
      <w:r w:rsidRPr="00A36045">
        <w:rPr>
          <w:rFonts w:cstheme="minorHAnsi"/>
          <w:b/>
        </w:rPr>
        <w:t>controllers</w:t>
      </w:r>
      <w:r w:rsidRPr="00A36045">
        <w:rPr>
          <w:rFonts w:cstheme="minorHAnsi"/>
        </w:rPr>
        <w:t xml:space="preserve">, </w:t>
      </w:r>
      <w:r w:rsidRPr="00A36045">
        <w:rPr>
          <w:rFonts w:cstheme="minorHAnsi"/>
          <w:b/>
        </w:rPr>
        <w:t>replica</w:t>
      </w:r>
      <w:r w:rsidRPr="00A36045">
        <w:rPr>
          <w:rFonts w:cstheme="minorHAnsi"/>
        </w:rPr>
        <w:t xml:space="preserve"> </w:t>
      </w:r>
      <w:r w:rsidRPr="00A36045">
        <w:rPr>
          <w:rFonts w:cstheme="minorHAnsi"/>
          <w:b/>
        </w:rPr>
        <w:t>sets, services, deployments, labels, health checks,</w:t>
      </w:r>
      <w:r w:rsidRPr="00A36045">
        <w:rPr>
          <w:rFonts w:cstheme="minorHAnsi"/>
        </w:rPr>
        <w:t xml:space="preserve"> and ingress by writing </w:t>
      </w:r>
      <w:r w:rsidRPr="00A36045">
        <w:rPr>
          <w:rFonts w:cstheme="minorHAnsi"/>
          <w:b/>
        </w:rPr>
        <w:t>Yaml</w:t>
      </w:r>
      <w:r w:rsidRPr="00A36045">
        <w:rPr>
          <w:rFonts w:cstheme="minorHAnsi"/>
        </w:rPr>
        <w:t xml:space="preserve"> files</w:t>
      </w:r>
    </w:p>
    <w:p w:rsidR="00A36045" w:rsidRPr="00A36045" w:rsidRDefault="006E3FBF" w:rsidP="00A36045">
      <w:pPr>
        <w:pStyle w:val="ListParagraph"/>
        <w:numPr>
          <w:ilvl w:val="0"/>
          <w:numId w:val="11"/>
        </w:numP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4" w:lineRule="atLeast"/>
        <w:ind w:left="360"/>
        <w:jc w:val="both"/>
        <w:rPr>
          <w:rFonts w:cstheme="minorHAnsi"/>
        </w:rPr>
      </w:pPr>
      <w:r w:rsidRPr="00A36045">
        <w:rPr>
          <w:rFonts w:cstheme="minorHAnsi"/>
        </w:rPr>
        <w:lastRenderedPageBreak/>
        <w:t xml:space="preserve">Experienced in </w:t>
      </w:r>
      <w:r w:rsidRPr="0019693A">
        <w:rPr>
          <w:rFonts w:cstheme="minorHAnsi"/>
          <w:b/>
        </w:rPr>
        <w:t>code deployment</w:t>
      </w:r>
      <w:r w:rsidRPr="00A36045">
        <w:rPr>
          <w:rFonts w:cstheme="minorHAnsi"/>
        </w:rPr>
        <w:t xml:space="preserve">, </w:t>
      </w:r>
      <w:r w:rsidR="0019693A" w:rsidRPr="00A36045">
        <w:rPr>
          <w:rFonts w:cstheme="minorHAnsi"/>
          <w:b/>
        </w:rPr>
        <w:t>orchestration</w:t>
      </w:r>
      <w:r w:rsidRPr="00A36045">
        <w:rPr>
          <w:rFonts w:cstheme="minorHAnsi"/>
          <w:b/>
        </w:rPr>
        <w:t>,</w:t>
      </w:r>
      <w:r w:rsidRPr="00A36045">
        <w:rPr>
          <w:rFonts w:cstheme="minorHAnsi"/>
        </w:rPr>
        <w:t xml:space="preserve"> and </w:t>
      </w:r>
      <w:r w:rsidR="0019693A" w:rsidRPr="00A36045">
        <w:rPr>
          <w:rFonts w:cstheme="minorHAnsi"/>
          <w:b/>
        </w:rPr>
        <w:t>scheduling</w:t>
      </w:r>
      <w:r w:rsidR="0019693A" w:rsidRPr="00A36045">
        <w:rPr>
          <w:rFonts w:cstheme="minorHAnsi"/>
        </w:rPr>
        <w:t xml:space="preserve"> </w:t>
      </w:r>
      <w:r w:rsidRPr="00A36045">
        <w:rPr>
          <w:rFonts w:cstheme="minorHAnsi"/>
        </w:rPr>
        <w:t xml:space="preserve">using tools such as </w:t>
      </w:r>
      <w:r w:rsidRPr="00A36045">
        <w:rPr>
          <w:rFonts w:cstheme="minorHAnsi"/>
          <w:b/>
        </w:rPr>
        <w:t>Kubern</w:t>
      </w:r>
      <w:r w:rsidR="001B61B5" w:rsidRPr="00A36045">
        <w:rPr>
          <w:rFonts w:cstheme="minorHAnsi"/>
          <w:b/>
        </w:rPr>
        <w:t>etes, Docker Swarm</w:t>
      </w:r>
      <w:r w:rsidRPr="00A36045">
        <w:rPr>
          <w:rFonts w:cstheme="minorHAnsi"/>
          <w:b/>
        </w:rPr>
        <w:t>, CoreOS Fleet,</w:t>
      </w:r>
      <w:r w:rsidRPr="00A36045">
        <w:rPr>
          <w:rFonts w:cstheme="minorHAnsi"/>
        </w:rPr>
        <w:t xml:space="preserve"> and automation validation using </w:t>
      </w:r>
      <w:r w:rsidRPr="00A36045">
        <w:rPr>
          <w:rFonts w:cstheme="minorHAnsi"/>
          <w:b/>
        </w:rPr>
        <w:t xml:space="preserve">Test Kitchen, Vagrant, Ansible, </w:t>
      </w:r>
      <w:r w:rsidRPr="00A36045">
        <w:rPr>
          <w:rFonts w:cstheme="minorHAnsi"/>
        </w:rPr>
        <w:t xml:space="preserve">and </w:t>
      </w:r>
      <w:r w:rsidRPr="00A36045">
        <w:rPr>
          <w:rFonts w:cstheme="minorHAnsi"/>
          <w:b/>
        </w:rPr>
        <w:t>Terraform.</w:t>
      </w:r>
    </w:p>
    <w:p w:rsidR="00A36045" w:rsidRDefault="006E3FBF" w:rsidP="00A36045">
      <w:pPr>
        <w:pStyle w:val="ListParagraph"/>
        <w:numPr>
          <w:ilvl w:val="0"/>
          <w:numId w:val="11"/>
        </w:numP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4" w:lineRule="atLeast"/>
        <w:ind w:left="360"/>
        <w:jc w:val="both"/>
        <w:rPr>
          <w:rFonts w:cstheme="minorHAnsi"/>
        </w:rPr>
      </w:pPr>
      <w:r w:rsidRPr="00A36045">
        <w:rPr>
          <w:rFonts w:cstheme="minorHAnsi"/>
        </w:rPr>
        <w:t xml:space="preserve">Wrote </w:t>
      </w:r>
      <w:r w:rsidRPr="00A36045">
        <w:rPr>
          <w:rFonts w:cstheme="minorHAnsi"/>
          <w:b/>
          <w:bCs/>
        </w:rPr>
        <w:t>Jenkins shared libraries</w:t>
      </w:r>
      <w:r w:rsidRPr="00A36045">
        <w:rPr>
          <w:rFonts w:cstheme="minorHAnsi"/>
        </w:rPr>
        <w:t xml:space="preserve"> for CI and CD life cycles and created generic </w:t>
      </w:r>
      <w:r w:rsidRPr="00A36045">
        <w:rPr>
          <w:rFonts w:cstheme="minorHAnsi"/>
          <w:b/>
        </w:rPr>
        <w:t>pipelines</w:t>
      </w:r>
      <w:r w:rsidRPr="00A36045">
        <w:rPr>
          <w:rFonts w:cstheme="minorHAnsi"/>
        </w:rPr>
        <w:t xml:space="preserve"> across the cloud applications to automate </w:t>
      </w:r>
      <w:r w:rsidRPr="00A36045">
        <w:rPr>
          <w:rFonts w:cstheme="minorHAnsi"/>
          <w:b/>
        </w:rPr>
        <w:t>application</w:t>
      </w:r>
      <w:r w:rsidRPr="00A36045">
        <w:rPr>
          <w:rFonts w:cstheme="minorHAnsi"/>
        </w:rPr>
        <w:t xml:space="preserve"> deployment as well infrastructure </w:t>
      </w:r>
      <w:r w:rsidRPr="00A36045">
        <w:rPr>
          <w:rFonts w:cstheme="minorHAnsi"/>
          <w:b/>
        </w:rPr>
        <w:t>deployments</w:t>
      </w:r>
      <w:r w:rsidRPr="00A36045">
        <w:rPr>
          <w:rFonts w:cstheme="minorHAnsi"/>
        </w:rPr>
        <w:t xml:space="preserve"> and introduced various security compliance rules to validate the organization standards over the release workflows.</w:t>
      </w:r>
    </w:p>
    <w:p w:rsidR="00A36045" w:rsidRPr="00A36045" w:rsidRDefault="006E3FBF" w:rsidP="00A36045">
      <w:pPr>
        <w:pStyle w:val="ListParagraph"/>
        <w:numPr>
          <w:ilvl w:val="0"/>
          <w:numId w:val="11"/>
        </w:numP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4" w:lineRule="atLeast"/>
        <w:ind w:left="360"/>
        <w:jc w:val="both"/>
        <w:rPr>
          <w:rFonts w:cstheme="minorHAnsi"/>
        </w:rPr>
      </w:pPr>
      <w:r w:rsidRPr="00A36045">
        <w:rPr>
          <w:rFonts w:eastAsia="Times New Roman" w:cstheme="minorHAnsi"/>
        </w:rPr>
        <w:t xml:space="preserve">Extensively worked with tools like </w:t>
      </w:r>
      <w:r w:rsidRPr="00A36045">
        <w:rPr>
          <w:rFonts w:eastAsia="Times New Roman" w:cstheme="minorHAnsi"/>
          <w:b/>
        </w:rPr>
        <w:t>Jenkins</w:t>
      </w:r>
      <w:r w:rsidRPr="00A36045">
        <w:rPr>
          <w:rFonts w:eastAsia="Times New Roman" w:cstheme="minorHAnsi"/>
        </w:rPr>
        <w:t xml:space="preserve">, </w:t>
      </w:r>
      <w:r w:rsidRPr="00A36045">
        <w:rPr>
          <w:rFonts w:eastAsia="Times New Roman" w:cstheme="minorHAnsi"/>
          <w:b/>
        </w:rPr>
        <w:t>Team City</w:t>
      </w:r>
      <w:r w:rsidRPr="00A36045">
        <w:rPr>
          <w:rFonts w:eastAsia="Times New Roman" w:cstheme="minorHAnsi"/>
        </w:rPr>
        <w:t xml:space="preserve">, and </w:t>
      </w:r>
      <w:r w:rsidRPr="00A36045">
        <w:rPr>
          <w:rFonts w:eastAsia="Times New Roman" w:cstheme="minorHAnsi"/>
          <w:b/>
        </w:rPr>
        <w:t>Anthill Pro</w:t>
      </w:r>
      <w:r w:rsidRPr="00A36045">
        <w:rPr>
          <w:rFonts w:eastAsia="Times New Roman" w:cstheme="minorHAnsi"/>
        </w:rPr>
        <w:t xml:space="preserve"> to implement build automation.</w:t>
      </w:r>
      <w:r w:rsidRPr="00A36045">
        <w:rPr>
          <w:rFonts w:cstheme="minorHAnsi"/>
        </w:rPr>
        <w:t xml:space="preserve"> </w:t>
      </w:r>
      <w:r w:rsidRPr="00A36045">
        <w:rPr>
          <w:rFonts w:eastAsia="Times New Roman" w:cstheme="minorHAnsi"/>
        </w:rPr>
        <w:t xml:space="preserve">Skilled in setting up </w:t>
      </w:r>
      <w:r w:rsidRPr="00A36045">
        <w:rPr>
          <w:rFonts w:eastAsia="Times New Roman" w:cstheme="minorHAnsi"/>
          <w:b/>
        </w:rPr>
        <w:t>Jenkins Master</w:t>
      </w:r>
      <w:r w:rsidRPr="00A36045">
        <w:rPr>
          <w:rFonts w:eastAsia="Times New Roman" w:cstheme="minorHAnsi"/>
        </w:rPr>
        <w:t xml:space="preserve"> and multiple </w:t>
      </w:r>
      <w:r w:rsidRPr="00A36045">
        <w:rPr>
          <w:rFonts w:eastAsia="Times New Roman" w:cstheme="minorHAnsi"/>
          <w:b/>
        </w:rPr>
        <w:t>slaves</w:t>
      </w:r>
      <w:r w:rsidRPr="00A36045">
        <w:rPr>
          <w:rFonts w:eastAsia="Times New Roman" w:cstheme="minorHAnsi"/>
        </w:rPr>
        <w:t xml:space="preserve"> for the entire team as a CI tool as part of the Continuous development and deployment process.</w:t>
      </w:r>
    </w:p>
    <w:p w:rsidR="00A36045" w:rsidRPr="00A36045" w:rsidRDefault="006E3FBF" w:rsidP="00A36045">
      <w:pPr>
        <w:pStyle w:val="ListParagraph"/>
        <w:numPr>
          <w:ilvl w:val="0"/>
          <w:numId w:val="11"/>
        </w:numP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4" w:lineRule="atLeast"/>
        <w:ind w:left="360"/>
        <w:jc w:val="both"/>
        <w:rPr>
          <w:rFonts w:cstheme="minorHAnsi"/>
        </w:rPr>
      </w:pPr>
      <w:r w:rsidRPr="00A36045">
        <w:rPr>
          <w:rFonts w:eastAsia="Times New Roman" w:cstheme="minorHAnsi"/>
        </w:rPr>
        <w:t xml:space="preserve">Expertise in integrating </w:t>
      </w:r>
      <w:r w:rsidRPr="00A36045">
        <w:rPr>
          <w:rFonts w:eastAsia="Times New Roman" w:cstheme="minorHAnsi"/>
          <w:b/>
        </w:rPr>
        <w:t>Terraform</w:t>
      </w:r>
      <w:r w:rsidRPr="00A36045">
        <w:rPr>
          <w:rFonts w:eastAsia="Times New Roman" w:cstheme="minorHAnsi"/>
        </w:rPr>
        <w:t xml:space="preserve"> with </w:t>
      </w:r>
      <w:r w:rsidRPr="00A36045">
        <w:rPr>
          <w:rFonts w:eastAsia="Times New Roman" w:cstheme="minorHAnsi"/>
          <w:b/>
        </w:rPr>
        <w:t>Ansible</w:t>
      </w:r>
      <w:r w:rsidRPr="00A36045">
        <w:rPr>
          <w:rFonts w:eastAsia="Times New Roman" w:cstheme="minorHAnsi"/>
        </w:rPr>
        <w:t xml:space="preserve">, </w:t>
      </w:r>
      <w:r w:rsidRPr="00A36045">
        <w:rPr>
          <w:rFonts w:eastAsia="Times New Roman" w:cstheme="minorHAnsi"/>
          <w:b/>
        </w:rPr>
        <w:t>Packer</w:t>
      </w:r>
      <w:r w:rsidRPr="00A36045">
        <w:rPr>
          <w:rFonts w:eastAsia="Times New Roman" w:cstheme="minorHAnsi"/>
        </w:rPr>
        <w:t xml:space="preserve"> to create and ver</w:t>
      </w:r>
      <w:r w:rsidR="001F2287" w:rsidRPr="00A36045">
        <w:rPr>
          <w:rFonts w:eastAsia="Times New Roman" w:cstheme="minorHAnsi"/>
        </w:rPr>
        <w:t xml:space="preserve">sion of the AWS </w:t>
      </w:r>
      <w:r w:rsidR="00081C5A" w:rsidRPr="00A36045">
        <w:rPr>
          <w:rFonts w:cstheme="minorHAnsi"/>
        </w:rPr>
        <w:t>Infrastructure, designing</w:t>
      </w:r>
      <w:r w:rsidRPr="00A36045">
        <w:rPr>
          <w:rFonts w:eastAsia="Times New Roman" w:cstheme="minorHAnsi"/>
        </w:rPr>
        <w:t xml:space="preserve">, automating, implementing, and sustainment of </w:t>
      </w:r>
      <w:r w:rsidRPr="009219DE">
        <w:rPr>
          <w:rFonts w:eastAsia="Times New Roman" w:cstheme="minorHAnsi"/>
          <w:b/>
        </w:rPr>
        <w:t>Amazon machine images</w:t>
      </w:r>
      <w:r w:rsidRPr="00A36045">
        <w:rPr>
          <w:rFonts w:eastAsia="Times New Roman" w:cstheme="minorHAnsi"/>
        </w:rPr>
        <w:t xml:space="preserve"> (AMI) across the AWS Cloud environment.</w:t>
      </w:r>
    </w:p>
    <w:p w:rsidR="00A36045" w:rsidRDefault="006E3FBF" w:rsidP="00A36045">
      <w:pPr>
        <w:pStyle w:val="ListParagraph"/>
        <w:numPr>
          <w:ilvl w:val="0"/>
          <w:numId w:val="11"/>
        </w:numP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4" w:lineRule="atLeast"/>
        <w:ind w:left="360"/>
        <w:jc w:val="both"/>
        <w:rPr>
          <w:rFonts w:cstheme="minorHAnsi"/>
        </w:rPr>
      </w:pPr>
      <w:r w:rsidRPr="000751AE">
        <w:rPr>
          <w:rFonts w:eastAsia="Times New Roman" w:cstheme="minorHAnsi"/>
        </w:rPr>
        <w:t xml:space="preserve">Automated delivery pipeline using integration and infrastructure tools </w:t>
      </w:r>
      <w:r w:rsidRPr="009219DE">
        <w:rPr>
          <w:rFonts w:eastAsia="Times New Roman" w:cstheme="minorHAnsi"/>
          <w:b/>
        </w:rPr>
        <w:t>GIT, Jenkins</w:t>
      </w:r>
      <w:r w:rsidRPr="000751AE">
        <w:rPr>
          <w:rFonts w:eastAsia="Times New Roman" w:cstheme="minorHAnsi"/>
        </w:rPr>
        <w:t xml:space="preserve">, and </w:t>
      </w:r>
      <w:r w:rsidRPr="009219DE">
        <w:rPr>
          <w:rFonts w:eastAsia="Times New Roman" w:cstheme="minorHAnsi"/>
          <w:b/>
        </w:rPr>
        <w:t>Ansible</w:t>
      </w:r>
      <w:r w:rsidRPr="000751AE">
        <w:rPr>
          <w:rFonts w:eastAsia="Times New Roman" w:cstheme="minorHAnsi"/>
        </w:rPr>
        <w:t xml:space="preserve"> and implemented</w:t>
      </w:r>
      <w:r w:rsidRPr="00A36045">
        <w:rPr>
          <w:rFonts w:cstheme="minorHAnsi"/>
        </w:rPr>
        <w:t xml:space="preserve"> </w:t>
      </w:r>
      <w:r w:rsidRPr="00A36045">
        <w:rPr>
          <w:rFonts w:cstheme="minorHAnsi"/>
          <w:b/>
        </w:rPr>
        <w:t>Ansible</w:t>
      </w:r>
      <w:r w:rsidRPr="00A36045">
        <w:rPr>
          <w:rFonts w:cstheme="minorHAnsi"/>
        </w:rPr>
        <w:t xml:space="preserve"> to manage all existing servers and </w:t>
      </w:r>
      <w:r w:rsidRPr="00A36045">
        <w:rPr>
          <w:rFonts w:cstheme="minorHAnsi"/>
          <w:b/>
        </w:rPr>
        <w:t>automate</w:t>
      </w:r>
      <w:r w:rsidRPr="00A36045">
        <w:rPr>
          <w:rFonts w:cstheme="minorHAnsi"/>
        </w:rPr>
        <w:t xml:space="preserve"> the build/configuration of new servers and also developed an </w:t>
      </w:r>
      <w:r w:rsidRPr="00A36045">
        <w:rPr>
          <w:rFonts w:cstheme="minorHAnsi"/>
          <w:b/>
        </w:rPr>
        <w:t>Ansible role</w:t>
      </w:r>
      <w:r w:rsidRPr="00A36045">
        <w:rPr>
          <w:rFonts w:cstheme="minorHAnsi"/>
        </w:rPr>
        <w:t xml:space="preserve"> for </w:t>
      </w:r>
      <w:r w:rsidRPr="00A36045">
        <w:rPr>
          <w:rFonts w:cstheme="minorHAnsi"/>
          <w:b/>
        </w:rPr>
        <w:t>Zabbix-agent</w:t>
      </w:r>
      <w:r w:rsidRPr="00A36045">
        <w:rPr>
          <w:rFonts w:cstheme="minorHAnsi"/>
        </w:rPr>
        <w:t xml:space="preserve"> integrated into the </w:t>
      </w:r>
      <w:r w:rsidRPr="00A36045">
        <w:rPr>
          <w:rFonts w:cstheme="minorHAnsi"/>
          <w:b/>
        </w:rPr>
        <w:t>CICD</w:t>
      </w:r>
      <w:r w:rsidRPr="00A36045">
        <w:rPr>
          <w:rFonts w:cstheme="minorHAnsi"/>
        </w:rPr>
        <w:t xml:space="preserve"> pipeline.</w:t>
      </w:r>
    </w:p>
    <w:p w:rsidR="00A36045" w:rsidRDefault="006E3FBF" w:rsidP="00A36045">
      <w:pPr>
        <w:pStyle w:val="ListParagraph"/>
        <w:numPr>
          <w:ilvl w:val="0"/>
          <w:numId w:val="11"/>
        </w:numP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4" w:lineRule="atLeast"/>
        <w:ind w:left="360"/>
        <w:jc w:val="both"/>
        <w:rPr>
          <w:rFonts w:cstheme="minorHAnsi"/>
        </w:rPr>
      </w:pPr>
      <w:r w:rsidRPr="00A36045">
        <w:rPr>
          <w:rFonts w:cstheme="minorHAnsi"/>
        </w:rPr>
        <w:t xml:space="preserve">Installed </w:t>
      </w:r>
      <w:r w:rsidRPr="00A36045">
        <w:rPr>
          <w:rFonts w:cstheme="minorHAnsi"/>
          <w:b/>
        </w:rPr>
        <w:t>Ansible Registry</w:t>
      </w:r>
      <w:r w:rsidRPr="00A36045">
        <w:rPr>
          <w:rFonts w:cstheme="minorHAnsi"/>
        </w:rPr>
        <w:t xml:space="preserve"> for local upload and download of </w:t>
      </w:r>
      <w:r w:rsidRPr="00A36045">
        <w:rPr>
          <w:rFonts w:cstheme="minorHAnsi"/>
          <w:b/>
        </w:rPr>
        <w:t>Docker</w:t>
      </w:r>
      <w:r w:rsidRPr="00A36045">
        <w:rPr>
          <w:rFonts w:cstheme="minorHAnsi"/>
        </w:rPr>
        <w:t xml:space="preserve"> images and even from </w:t>
      </w:r>
      <w:r w:rsidRPr="00A36045">
        <w:rPr>
          <w:rFonts w:cstheme="minorHAnsi"/>
          <w:b/>
        </w:rPr>
        <w:t>Docker Hub.</w:t>
      </w:r>
      <w:r w:rsidRPr="00A36045">
        <w:rPr>
          <w:rFonts w:cstheme="minorHAnsi"/>
        </w:rPr>
        <w:t xml:space="preserve"> Used</w:t>
      </w:r>
      <w:r w:rsidRPr="00A36045">
        <w:rPr>
          <w:rFonts w:cstheme="minorHAnsi"/>
          <w:b/>
        </w:rPr>
        <w:t xml:space="preserve"> Ansible to set up/teardown of ELK stack (</w:t>
      </w:r>
      <w:r w:rsidR="00081C5A" w:rsidRPr="00A36045">
        <w:rPr>
          <w:rFonts w:cstheme="minorHAnsi"/>
          <w:b/>
        </w:rPr>
        <w:t xml:space="preserve">Elastic </w:t>
      </w:r>
      <w:r w:rsidR="00E03F35">
        <w:rPr>
          <w:rFonts w:cstheme="minorHAnsi"/>
          <w:b/>
        </w:rPr>
        <w:t>S</w:t>
      </w:r>
      <w:r w:rsidR="00081C5A" w:rsidRPr="00A36045">
        <w:rPr>
          <w:rFonts w:cstheme="minorHAnsi"/>
          <w:b/>
        </w:rPr>
        <w:t>earch</w:t>
      </w:r>
      <w:r w:rsidRPr="00A36045">
        <w:rPr>
          <w:rFonts w:cstheme="minorHAnsi"/>
          <w:b/>
        </w:rPr>
        <w:t xml:space="preserve">, </w:t>
      </w:r>
      <w:r w:rsidR="00081C5A" w:rsidRPr="00A36045">
        <w:rPr>
          <w:rFonts w:cstheme="minorHAnsi"/>
          <w:b/>
        </w:rPr>
        <w:t>Log stash</w:t>
      </w:r>
      <w:r w:rsidRPr="00A36045">
        <w:rPr>
          <w:rFonts w:cstheme="minorHAnsi"/>
          <w:b/>
        </w:rPr>
        <w:t xml:space="preserve">, Kibana) </w:t>
      </w:r>
      <w:r w:rsidRPr="00A36045">
        <w:rPr>
          <w:rFonts w:cstheme="minorHAnsi"/>
        </w:rPr>
        <w:t>and troubleshoot</w:t>
      </w:r>
      <w:r w:rsidRPr="00A36045">
        <w:rPr>
          <w:rFonts w:cstheme="minorHAnsi"/>
          <w:b/>
        </w:rPr>
        <w:t xml:space="preserve"> </w:t>
      </w:r>
      <w:r w:rsidRPr="00A36045">
        <w:rPr>
          <w:rFonts w:cstheme="minorHAnsi"/>
        </w:rPr>
        <w:t>the build issues with</w:t>
      </w:r>
      <w:r w:rsidRPr="00A36045">
        <w:rPr>
          <w:rFonts w:cstheme="minorHAnsi"/>
          <w:b/>
        </w:rPr>
        <w:t xml:space="preserve"> ELK </w:t>
      </w:r>
      <w:r w:rsidRPr="00A36045">
        <w:rPr>
          <w:rFonts w:cstheme="minorHAnsi"/>
        </w:rPr>
        <w:t>and worked towards the solution</w:t>
      </w:r>
      <w:r w:rsidRPr="00A36045">
        <w:rPr>
          <w:rFonts w:cstheme="minorHAnsi"/>
          <w:shd w:val="clear" w:color="auto" w:fill="FFFFFF"/>
        </w:rPr>
        <w:t>.</w:t>
      </w:r>
    </w:p>
    <w:p w:rsidR="00A36045" w:rsidRPr="00A36045" w:rsidRDefault="006E3FBF" w:rsidP="00A36045">
      <w:pPr>
        <w:pStyle w:val="ListParagraph"/>
        <w:numPr>
          <w:ilvl w:val="0"/>
          <w:numId w:val="11"/>
        </w:numP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4" w:lineRule="atLeast"/>
        <w:ind w:left="360"/>
        <w:jc w:val="both"/>
        <w:rPr>
          <w:rFonts w:cstheme="minorHAnsi"/>
        </w:rPr>
      </w:pPr>
      <w:r w:rsidRPr="00A36045">
        <w:rPr>
          <w:rFonts w:eastAsia="Times New Roman" w:cstheme="minorHAnsi"/>
        </w:rPr>
        <w:t xml:space="preserve">Converted </w:t>
      </w:r>
      <w:r w:rsidRPr="00A36045">
        <w:rPr>
          <w:rFonts w:eastAsia="Times New Roman" w:cstheme="minorHAnsi"/>
          <w:b/>
          <w:bCs/>
        </w:rPr>
        <w:t>DevOps</w:t>
      </w:r>
      <w:r w:rsidRPr="00A36045">
        <w:rPr>
          <w:rFonts w:eastAsia="Times New Roman" w:cstheme="minorHAnsi"/>
        </w:rPr>
        <w:t xml:space="preserve"> methodologies into </w:t>
      </w:r>
      <w:r w:rsidRPr="00A36045">
        <w:rPr>
          <w:rFonts w:eastAsia="Times New Roman" w:cstheme="minorHAnsi"/>
          <w:b/>
          <w:bCs/>
        </w:rPr>
        <w:t>DevSecOps</w:t>
      </w:r>
      <w:r w:rsidRPr="00A36045">
        <w:rPr>
          <w:rFonts w:eastAsia="Times New Roman" w:cstheme="minorHAnsi"/>
        </w:rPr>
        <w:t xml:space="preserve"> model by introducing security/vulnerability scans different phases of DevOps like clear text password scan during the build and packaging phase of the application and on the</w:t>
      </w:r>
    </w:p>
    <w:p w:rsidR="00CA4766" w:rsidRDefault="00E03F35" w:rsidP="00CA4766">
      <w:pPr>
        <w:pStyle w:val="ListParagraph"/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4" w:lineRule="atLeast"/>
        <w:ind w:left="360"/>
        <w:jc w:val="both"/>
        <w:rPr>
          <w:rFonts w:eastAsia="Times New Roman" w:cstheme="minorHAnsi"/>
        </w:rPr>
      </w:pPr>
      <w:r>
        <w:rPr>
          <w:rFonts w:eastAsia="Times New Roman" w:cstheme="minorHAnsi"/>
        </w:rPr>
        <w:t>an</w:t>
      </w:r>
      <w:r w:rsidR="006E3FBF" w:rsidRPr="00A36045">
        <w:rPr>
          <w:rFonts w:eastAsia="Times New Roman" w:cstheme="minorHAnsi"/>
        </w:rPr>
        <w:t xml:space="preserve">other hand responsible for implementing pre-provisioning scans and post provisioning scans for </w:t>
      </w:r>
      <w:r w:rsidR="006E3FBF" w:rsidRPr="00A36045">
        <w:rPr>
          <w:rFonts w:eastAsia="Times New Roman" w:cstheme="minorHAnsi"/>
          <w:b/>
          <w:bCs/>
        </w:rPr>
        <w:t>IaC</w:t>
      </w:r>
      <w:r w:rsidR="006E3FBF" w:rsidRPr="00A36045">
        <w:rPr>
          <w:rFonts w:eastAsia="Times New Roman" w:cstheme="minorHAnsi"/>
        </w:rPr>
        <w:t xml:space="preserve"> by adopting tools like </w:t>
      </w:r>
      <w:r w:rsidR="00415133" w:rsidRPr="00A36045">
        <w:rPr>
          <w:rFonts w:eastAsia="Times New Roman" w:cstheme="minorHAnsi"/>
          <w:b/>
        </w:rPr>
        <w:t>Terraform</w:t>
      </w:r>
      <w:r w:rsidR="006E3FBF" w:rsidRPr="00A36045">
        <w:rPr>
          <w:rFonts w:eastAsia="Times New Roman" w:cstheme="minorHAnsi"/>
        </w:rPr>
        <w:t xml:space="preserve"> enterprise (</w:t>
      </w:r>
      <w:r w:rsidR="006E3FBF" w:rsidRPr="00A36045">
        <w:rPr>
          <w:rFonts w:eastAsia="Times New Roman" w:cstheme="minorHAnsi"/>
          <w:b/>
          <w:bCs/>
        </w:rPr>
        <w:t>sentinel</w:t>
      </w:r>
      <w:r w:rsidR="009219DE">
        <w:rPr>
          <w:rFonts w:eastAsia="Times New Roman" w:cstheme="minorHAnsi"/>
        </w:rPr>
        <w:t>) and i</w:t>
      </w:r>
      <w:r w:rsidR="006E3FBF" w:rsidRPr="00A36045">
        <w:rPr>
          <w:rFonts w:eastAsia="Times New Roman" w:cstheme="minorHAnsi"/>
        </w:rPr>
        <w:t xml:space="preserve">nspect framework for </w:t>
      </w:r>
      <w:r w:rsidR="006E3FBF" w:rsidRPr="00A36045">
        <w:rPr>
          <w:rFonts w:eastAsia="Times New Roman" w:cstheme="minorHAnsi"/>
          <w:b/>
          <w:bCs/>
        </w:rPr>
        <w:t>AWS</w:t>
      </w:r>
      <w:r w:rsidR="006E3FBF" w:rsidRPr="00A36045">
        <w:rPr>
          <w:rFonts w:eastAsia="Times New Roman" w:cstheme="minorHAnsi"/>
        </w:rPr>
        <w:t xml:space="preserve"> cloud resource validations.</w:t>
      </w:r>
    </w:p>
    <w:p w:rsidR="00CA4766" w:rsidRPr="00CA4766" w:rsidRDefault="00415133" w:rsidP="00CA4766">
      <w:pPr>
        <w:pStyle w:val="ListParagraph"/>
        <w:numPr>
          <w:ilvl w:val="0"/>
          <w:numId w:val="11"/>
        </w:numP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4" w:lineRule="atLeast"/>
        <w:ind w:left="360"/>
        <w:jc w:val="both"/>
        <w:rPr>
          <w:rFonts w:eastAsia="Times New Roman" w:cstheme="minorHAnsi"/>
        </w:rPr>
      </w:pPr>
      <w:r w:rsidRPr="00CA4766">
        <w:rPr>
          <w:rFonts w:eastAsia="Times New Roman" w:cstheme="minorHAnsi"/>
        </w:rPr>
        <w:t xml:space="preserve">Monitored the </w:t>
      </w:r>
      <w:r w:rsidRPr="00CA4766">
        <w:rPr>
          <w:rFonts w:eastAsia="Times New Roman" w:cstheme="minorHAnsi"/>
          <w:b/>
        </w:rPr>
        <w:t>containerized</w:t>
      </w:r>
      <w:r w:rsidRPr="00CA4766">
        <w:rPr>
          <w:rFonts w:eastAsia="Times New Roman" w:cstheme="minorHAnsi"/>
        </w:rPr>
        <w:t xml:space="preserve"> applications</w:t>
      </w:r>
      <w:r w:rsidR="00CA4766">
        <w:rPr>
          <w:rFonts w:eastAsia="Times New Roman" w:cstheme="minorHAnsi"/>
        </w:rPr>
        <w:t xml:space="preserve"> in </w:t>
      </w:r>
      <w:r w:rsidR="00CA4766">
        <w:rPr>
          <w:rFonts w:eastAsia="Times New Roman" w:cstheme="minorHAnsi"/>
          <w:b/>
        </w:rPr>
        <w:t>AWS</w:t>
      </w:r>
      <w:r w:rsidRPr="00CA4766">
        <w:rPr>
          <w:rFonts w:eastAsia="Times New Roman" w:cstheme="minorHAnsi"/>
        </w:rPr>
        <w:t xml:space="preserve"> using </w:t>
      </w:r>
      <w:r w:rsidRPr="00CA4766">
        <w:rPr>
          <w:rFonts w:eastAsia="Times New Roman" w:cstheme="minorHAnsi"/>
          <w:b/>
        </w:rPr>
        <w:t>Prometheus</w:t>
      </w:r>
      <w:r w:rsidR="00CA4766" w:rsidRPr="00CA4766">
        <w:rPr>
          <w:rFonts w:eastAsia="Times New Roman" w:cstheme="minorHAnsi"/>
        </w:rPr>
        <w:t xml:space="preserve"> where</w:t>
      </w:r>
      <w:r w:rsidRPr="00CA4766">
        <w:rPr>
          <w:rFonts w:eastAsia="Times New Roman" w:cstheme="minorHAnsi"/>
        </w:rPr>
        <w:t xml:space="preserve"> you just set</w:t>
      </w:r>
      <w:r w:rsidR="00E03F35">
        <w:rPr>
          <w:rFonts w:eastAsia="Times New Roman" w:cstheme="minorHAnsi"/>
        </w:rPr>
        <w:t xml:space="preserve"> </w:t>
      </w:r>
      <w:r w:rsidRPr="00CA4766">
        <w:rPr>
          <w:rFonts w:eastAsia="Times New Roman" w:cstheme="minorHAnsi"/>
        </w:rPr>
        <w:t xml:space="preserve">up </w:t>
      </w:r>
      <w:r w:rsidRPr="00CA4766">
        <w:rPr>
          <w:rFonts w:eastAsia="Times New Roman" w:cstheme="minorHAnsi"/>
          <w:b/>
        </w:rPr>
        <w:t>Prometheus</w:t>
      </w:r>
      <w:r w:rsidRPr="00CA4766">
        <w:rPr>
          <w:rFonts w:eastAsia="Times New Roman" w:cstheme="minorHAnsi"/>
        </w:rPr>
        <w:t xml:space="preserve"> docker on one machine and just deploy agents on the nodes and you are set for monitoring everything </w:t>
      </w:r>
      <w:r w:rsidR="00CA4766" w:rsidRPr="00CA4766">
        <w:rPr>
          <w:rFonts w:eastAsia="Times New Roman" w:cstheme="minorHAnsi"/>
        </w:rPr>
        <w:t xml:space="preserve">that happens on that node and used </w:t>
      </w:r>
      <w:r w:rsidR="00CA4766" w:rsidRPr="00CA4766">
        <w:rPr>
          <w:rFonts w:eastAsia="Times New Roman" w:cstheme="minorHAnsi"/>
          <w:b/>
        </w:rPr>
        <w:t>Grafana</w:t>
      </w:r>
      <w:r w:rsidR="00CA4766" w:rsidRPr="00CA4766">
        <w:rPr>
          <w:rFonts w:eastAsia="Times New Roman" w:cstheme="minorHAnsi"/>
        </w:rPr>
        <w:t xml:space="preserve"> tool to collect metrics, queries</w:t>
      </w:r>
      <w:r w:rsidR="00E03F35">
        <w:rPr>
          <w:rFonts w:eastAsia="Times New Roman" w:cstheme="minorHAnsi"/>
        </w:rPr>
        <w:t>,</w:t>
      </w:r>
      <w:r w:rsidR="00CA4766" w:rsidRPr="00CA4766">
        <w:rPr>
          <w:rFonts w:eastAsia="Times New Roman" w:cstheme="minorHAnsi"/>
        </w:rPr>
        <w:t xml:space="preserve"> and logs</w:t>
      </w:r>
      <w:r w:rsidR="00CA4766">
        <w:rPr>
          <w:rFonts w:eastAsia="Times New Roman" w:cstheme="minorHAnsi"/>
        </w:rPr>
        <w:t>.</w:t>
      </w:r>
    </w:p>
    <w:p w:rsidR="00170242" w:rsidRDefault="00170242" w:rsidP="0052398C">
      <w:pPr>
        <w:spacing w:line="24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52398C" w:rsidRPr="00F27E81" w:rsidRDefault="0052398C" w:rsidP="0052398C">
      <w:pPr>
        <w:spacing w:line="240" w:lineRule="auto"/>
        <w:jc w:val="both"/>
        <w:rPr>
          <w:rStyle w:val="span"/>
          <w:rFonts w:asciiTheme="minorHAnsi" w:eastAsiaTheme="minorEastAsia" w:hAnsiTheme="minorHAnsi" w:cstheme="minorHAnsi"/>
          <w:sz w:val="22"/>
          <w:szCs w:val="22"/>
          <w:shd w:val="clear" w:color="auto" w:fill="FFFFFF"/>
        </w:rPr>
      </w:pPr>
      <w:r w:rsidRPr="00F27E81">
        <w:rPr>
          <w:rFonts w:asciiTheme="minorHAnsi" w:hAnsiTheme="minorHAnsi" w:cstheme="minorHAnsi"/>
          <w:b/>
          <w:bCs/>
          <w:sz w:val="22"/>
          <w:szCs w:val="22"/>
          <w:u w:val="single"/>
          <w:shd w:val="clear" w:color="auto" w:fill="FFFFFF"/>
        </w:rPr>
        <w:t>Environment</w:t>
      </w:r>
      <w:r w:rsidRPr="00F27E81"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  <w:t>:</w:t>
      </w:r>
      <w:r w:rsidRPr="00F27E81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 </w:t>
      </w:r>
      <w:r w:rsidR="006F1AE4">
        <w:rPr>
          <w:rFonts w:asciiTheme="minorHAnsi" w:hAnsiTheme="minorHAnsi" w:cstheme="minorHAnsi"/>
          <w:sz w:val="22"/>
          <w:szCs w:val="22"/>
          <w:shd w:val="clear" w:color="auto" w:fill="FFFFFF"/>
        </w:rPr>
        <w:t>AWS</w:t>
      </w:r>
      <w:r w:rsidRPr="00F27E81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, </w:t>
      </w:r>
      <w:r w:rsidRPr="00F27E81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Chef, Ansible, Shell, Python, Linux, Jira, Jenkins, Apache Tomcat 7.x, Docker, Virtualization, Kubernetes, NGINX, Data Dog, Splunk, Pager Duty, Slack, Prometheus, ELK</w:t>
      </w:r>
    </w:p>
    <w:p w:rsidR="0052398C" w:rsidRPr="0052398C" w:rsidRDefault="0052398C" w:rsidP="0052398C">
      <w:pPr>
        <w:shd w:val="clear" w:color="auto" w:fill="FFFFFF"/>
        <w:spacing w:line="256" w:lineRule="auto"/>
        <w:jc w:val="both"/>
        <w:rPr>
          <w:rFonts w:ascii="Calibri" w:hAnsi="Calibri" w:cs="Calibri"/>
        </w:rPr>
      </w:pPr>
    </w:p>
    <w:p w:rsidR="00903EA6" w:rsidRDefault="006E3FBF" w:rsidP="00903EA6">
      <w:pPr>
        <w:pStyle w:val="divnamefname"/>
        <w:shd w:val="clear" w:color="auto" w:fill="FFFFFF"/>
        <w:spacing w:line="240" w:lineRule="auto"/>
        <w:rPr>
          <w:rFonts w:asciiTheme="minorHAnsi" w:eastAsia="Century Gothic" w:hAnsiTheme="minorHAnsi" w:cstheme="minorHAnsi"/>
          <w:b/>
          <w:bCs/>
          <w:i/>
          <w:caps/>
          <w:color w:val="0A0FE8"/>
        </w:rPr>
      </w:pPr>
      <w:r w:rsidRPr="00306A8A">
        <w:rPr>
          <w:rFonts w:asciiTheme="minorHAnsi" w:eastAsia="Century Gothic" w:hAnsiTheme="minorHAnsi" w:cstheme="minorHAnsi"/>
          <w:b/>
          <w:bCs/>
          <w:i/>
          <w:caps/>
          <w:color w:val="0A0FE8"/>
        </w:rPr>
        <w:t>Erie Insurance, Erie, PA</w:t>
      </w:r>
      <w:r w:rsidR="00163BE5">
        <w:rPr>
          <w:rFonts w:asciiTheme="minorHAnsi" w:eastAsia="Century Gothic" w:hAnsiTheme="minorHAnsi" w:cstheme="minorHAnsi"/>
          <w:b/>
          <w:bCs/>
          <w:i/>
          <w:caps/>
          <w:color w:val="0A0FE8"/>
        </w:rPr>
        <w:tab/>
      </w:r>
      <w:r w:rsidR="00163BE5">
        <w:rPr>
          <w:rFonts w:asciiTheme="minorHAnsi" w:eastAsia="Century Gothic" w:hAnsiTheme="minorHAnsi" w:cstheme="minorHAnsi"/>
          <w:b/>
          <w:bCs/>
          <w:i/>
          <w:caps/>
          <w:color w:val="0A0FE8"/>
        </w:rPr>
        <w:tab/>
      </w:r>
      <w:r w:rsidR="00163BE5">
        <w:rPr>
          <w:rFonts w:asciiTheme="minorHAnsi" w:eastAsia="Century Gothic" w:hAnsiTheme="minorHAnsi" w:cstheme="minorHAnsi"/>
          <w:b/>
          <w:bCs/>
          <w:i/>
          <w:caps/>
          <w:color w:val="0A0FE8"/>
        </w:rPr>
        <w:tab/>
      </w:r>
      <w:r w:rsidR="00163BE5">
        <w:rPr>
          <w:rFonts w:asciiTheme="minorHAnsi" w:eastAsia="Century Gothic" w:hAnsiTheme="minorHAnsi" w:cstheme="minorHAnsi"/>
          <w:b/>
          <w:bCs/>
          <w:i/>
          <w:caps/>
          <w:color w:val="0A0FE8"/>
        </w:rPr>
        <w:tab/>
      </w:r>
      <w:r w:rsidR="00163BE5">
        <w:rPr>
          <w:rFonts w:asciiTheme="minorHAnsi" w:eastAsia="Century Gothic" w:hAnsiTheme="minorHAnsi" w:cstheme="minorHAnsi"/>
          <w:b/>
          <w:bCs/>
          <w:i/>
          <w:caps/>
          <w:color w:val="0A0FE8"/>
        </w:rPr>
        <w:tab/>
        <w:t xml:space="preserve">                                    </w:t>
      </w:r>
      <w:r w:rsidR="00903EA6" w:rsidRPr="00306A8A">
        <w:rPr>
          <w:rFonts w:asciiTheme="minorHAnsi" w:eastAsia="Century Gothic" w:hAnsiTheme="minorHAnsi" w:cstheme="minorHAnsi"/>
          <w:b/>
          <w:bCs/>
          <w:i/>
          <w:caps/>
          <w:color w:val="0A0FE8"/>
        </w:rPr>
        <w:t>January 2018 to July 2019</w:t>
      </w:r>
    </w:p>
    <w:p w:rsidR="00163BE5" w:rsidRPr="00163BE5" w:rsidRDefault="00163BE5" w:rsidP="00163BE5">
      <w:pPr>
        <w:pStyle w:val="divnamefname"/>
        <w:shd w:val="clear" w:color="auto" w:fill="FFFFFF"/>
        <w:spacing w:line="240" w:lineRule="auto"/>
        <w:rPr>
          <w:rFonts w:asciiTheme="minorHAnsi" w:eastAsia="Century Gothic" w:hAnsiTheme="minorHAnsi" w:cstheme="minorHAnsi"/>
          <w:b/>
          <w:i/>
          <w:caps/>
          <w:color w:val="0A0FE8"/>
        </w:rPr>
      </w:pPr>
      <w:r w:rsidRPr="00306A8A">
        <w:rPr>
          <w:rFonts w:asciiTheme="minorHAnsi" w:eastAsia="Century Gothic" w:hAnsiTheme="minorHAnsi" w:cstheme="minorHAnsi"/>
          <w:b/>
          <w:i/>
          <w:caps/>
          <w:color w:val="0A0FE8"/>
        </w:rPr>
        <w:t>Sr. Azure Cloud Engineer</w:t>
      </w:r>
      <w:r>
        <w:rPr>
          <w:rFonts w:asciiTheme="minorHAnsi" w:eastAsia="Century Gothic" w:hAnsiTheme="minorHAnsi" w:cstheme="minorHAnsi"/>
          <w:b/>
          <w:i/>
          <w:caps/>
          <w:color w:val="0A0FE8"/>
        </w:rPr>
        <w:t xml:space="preserve">  </w:t>
      </w:r>
    </w:p>
    <w:p w:rsidR="00170242" w:rsidRDefault="00170242" w:rsidP="008C44DF">
      <w:pPr>
        <w:pStyle w:val="divnamefname"/>
        <w:shd w:val="clear" w:color="auto" w:fill="FFFFFF"/>
        <w:spacing w:line="240" w:lineRule="auto"/>
        <w:rPr>
          <w:rFonts w:asciiTheme="minorHAnsi" w:eastAsia="Century Gothic" w:hAnsiTheme="minorHAnsi" w:cstheme="minorHAnsi"/>
          <w:b/>
          <w:bCs/>
          <w:i/>
          <w:caps/>
          <w:color w:val="0A0FE8"/>
          <w:u w:val="single"/>
        </w:rPr>
      </w:pPr>
    </w:p>
    <w:p w:rsidR="00170242" w:rsidRDefault="006E3FBF" w:rsidP="00170242">
      <w:pPr>
        <w:pStyle w:val="divnamefname"/>
        <w:shd w:val="clear" w:color="auto" w:fill="FFFFFF"/>
        <w:spacing w:line="240" w:lineRule="auto"/>
        <w:rPr>
          <w:rFonts w:asciiTheme="minorHAnsi" w:eastAsia="Century Gothic" w:hAnsiTheme="minorHAnsi" w:cstheme="minorHAnsi"/>
          <w:b/>
          <w:bCs/>
          <w:i/>
          <w:caps/>
          <w:color w:val="0A0FE8"/>
          <w:u w:val="single"/>
        </w:rPr>
      </w:pPr>
      <w:r w:rsidRPr="006E3FBF">
        <w:rPr>
          <w:rFonts w:asciiTheme="minorHAnsi" w:eastAsia="Century Gothic" w:hAnsiTheme="minorHAnsi" w:cstheme="minorHAnsi"/>
          <w:b/>
          <w:bCs/>
          <w:i/>
          <w:caps/>
          <w:color w:val="0A0FE8"/>
          <w:u w:val="single"/>
        </w:rPr>
        <w:t>Responsibilities:</w:t>
      </w:r>
    </w:p>
    <w:p w:rsidR="009219DE" w:rsidRPr="009219DE" w:rsidRDefault="009219DE" w:rsidP="009219DE">
      <w:pPr>
        <w:pStyle w:val="ListParagraph"/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4" w:lineRule="atLeast"/>
        <w:ind w:left="360"/>
        <w:jc w:val="both"/>
        <w:rPr>
          <w:rFonts w:eastAsia="Times New Roman" w:cstheme="minorHAnsi"/>
          <w:b/>
        </w:rPr>
      </w:pPr>
    </w:p>
    <w:p w:rsidR="008C44DF" w:rsidRPr="00203BE8" w:rsidRDefault="008C44DF" w:rsidP="009219DE">
      <w:pPr>
        <w:pStyle w:val="ListParagraph"/>
        <w:numPr>
          <w:ilvl w:val="0"/>
          <w:numId w:val="11"/>
        </w:numP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4" w:lineRule="atLeast"/>
        <w:ind w:left="360"/>
        <w:jc w:val="both"/>
        <w:rPr>
          <w:rFonts w:eastAsia="Times New Roman" w:cstheme="minorHAnsi"/>
        </w:rPr>
      </w:pPr>
      <w:r w:rsidRPr="00DC4A9B">
        <w:rPr>
          <w:rFonts w:eastAsia="Times New Roman" w:cstheme="minorHAnsi"/>
        </w:rPr>
        <w:t>Experienced in</w:t>
      </w:r>
      <w:r w:rsidRPr="00170242">
        <w:rPr>
          <w:rFonts w:eastAsia="Times New Roman" w:cstheme="minorHAnsi"/>
          <w:b/>
        </w:rPr>
        <w:t xml:space="preserve"> designing, configuring, and deploying solutions on Microsoft Azure using (Azure Resource Manager) ARM Templates, AZURE Power Shell Module </w:t>
      </w:r>
      <w:r w:rsidRPr="00DC4A9B">
        <w:rPr>
          <w:rFonts w:eastAsia="Times New Roman" w:cstheme="minorHAnsi"/>
        </w:rPr>
        <w:t>and,</w:t>
      </w:r>
      <w:r w:rsidRPr="00170242">
        <w:rPr>
          <w:rFonts w:eastAsia="Times New Roman" w:cstheme="minorHAnsi"/>
          <w:b/>
        </w:rPr>
        <w:t xml:space="preserve"> Azure CLI </w:t>
      </w:r>
      <w:r w:rsidRPr="00DC4A9B">
        <w:rPr>
          <w:rFonts w:eastAsia="Times New Roman" w:cstheme="minorHAnsi"/>
        </w:rPr>
        <w:t>focusing</w:t>
      </w:r>
      <w:r w:rsidRPr="00170242">
        <w:rPr>
          <w:rFonts w:eastAsia="Times New Roman" w:cstheme="minorHAnsi"/>
          <w:b/>
        </w:rPr>
        <w:t xml:space="preserve"> </w:t>
      </w:r>
      <w:r w:rsidRPr="00DC4A9B">
        <w:rPr>
          <w:rFonts w:eastAsia="Times New Roman" w:cstheme="minorHAnsi"/>
        </w:rPr>
        <w:t>on</w:t>
      </w:r>
      <w:r w:rsidRPr="00170242">
        <w:rPr>
          <w:rFonts w:eastAsia="Times New Roman" w:cstheme="minorHAnsi"/>
          <w:b/>
        </w:rPr>
        <w:t xml:space="preserve"> high-availability </w:t>
      </w:r>
      <w:r w:rsidRPr="00DC4A9B">
        <w:rPr>
          <w:rFonts w:eastAsia="Times New Roman" w:cstheme="minorHAnsi"/>
        </w:rPr>
        <w:t>and</w:t>
      </w:r>
      <w:r w:rsidRPr="00170242">
        <w:rPr>
          <w:rFonts w:eastAsia="Times New Roman" w:cstheme="minorHAnsi"/>
          <w:b/>
        </w:rPr>
        <w:t xml:space="preserve"> auto-scaling.</w:t>
      </w:r>
      <w:r w:rsidR="009219DE" w:rsidRPr="009219DE">
        <w:rPr>
          <w:rFonts w:cstheme="minorHAnsi"/>
        </w:rPr>
        <w:t xml:space="preserve"> Design</w:t>
      </w:r>
      <w:r w:rsidR="009219DE">
        <w:rPr>
          <w:rFonts w:cstheme="minorHAnsi"/>
        </w:rPr>
        <w:t>ed</w:t>
      </w:r>
      <w:r w:rsidR="009219DE" w:rsidRPr="009219DE">
        <w:rPr>
          <w:rFonts w:cstheme="minorHAnsi"/>
        </w:rPr>
        <w:t xml:space="preserve"> &amp; implement</w:t>
      </w:r>
      <w:r w:rsidR="009219DE">
        <w:rPr>
          <w:rFonts w:cstheme="minorHAnsi"/>
        </w:rPr>
        <w:t>ed</w:t>
      </w:r>
      <w:r w:rsidR="009219DE" w:rsidRPr="009219DE">
        <w:rPr>
          <w:rFonts w:cstheme="minorHAnsi"/>
        </w:rPr>
        <w:t xml:space="preserve"> migration strategies for traditional systems on </w:t>
      </w:r>
      <w:r w:rsidR="009219DE" w:rsidRPr="009219DE">
        <w:rPr>
          <w:rFonts w:cstheme="minorHAnsi"/>
          <w:b/>
        </w:rPr>
        <w:t>Azure (Lift and shift/Azure Migrate</w:t>
      </w:r>
      <w:r w:rsidR="009219DE" w:rsidRPr="009219DE">
        <w:rPr>
          <w:rFonts w:cstheme="minorHAnsi"/>
        </w:rPr>
        <w:t>, other third-party tools</w:t>
      </w:r>
    </w:p>
    <w:p w:rsidR="00203BE8" w:rsidRPr="00203BE8" w:rsidRDefault="00203BE8" w:rsidP="009219DE">
      <w:pPr>
        <w:pStyle w:val="ListParagraph"/>
        <w:numPr>
          <w:ilvl w:val="0"/>
          <w:numId w:val="11"/>
        </w:numP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4" w:lineRule="atLeast"/>
        <w:ind w:left="360"/>
        <w:jc w:val="both"/>
        <w:rPr>
          <w:rFonts w:eastAsia="Times New Roman" w:cstheme="minorHAnsi"/>
        </w:rPr>
      </w:pPr>
      <w:r>
        <w:rPr>
          <w:rFonts w:cstheme="minorHAnsi"/>
        </w:rPr>
        <w:t xml:space="preserve">Performed </w:t>
      </w:r>
      <w:r w:rsidRPr="00203BE8">
        <w:rPr>
          <w:rFonts w:cstheme="minorHAnsi"/>
          <w:b/>
        </w:rPr>
        <w:t>POT's</w:t>
      </w:r>
      <w:r>
        <w:rPr>
          <w:rFonts w:cstheme="minorHAnsi"/>
          <w:b/>
        </w:rPr>
        <w:t xml:space="preserve"> </w:t>
      </w:r>
      <w:r>
        <w:rPr>
          <w:rFonts w:cstheme="minorHAnsi"/>
        </w:rPr>
        <w:t xml:space="preserve">in Azure implementation and </w:t>
      </w:r>
      <w:r>
        <w:rPr>
          <w:rFonts w:cstheme="minorHAnsi"/>
          <w:b/>
        </w:rPr>
        <w:t xml:space="preserve">POC'S </w:t>
      </w:r>
      <w:r>
        <w:rPr>
          <w:rFonts w:cstheme="minorHAnsi"/>
        </w:rPr>
        <w:t xml:space="preserve">to implement in the organisation and involved in migration </w:t>
      </w:r>
    </w:p>
    <w:p w:rsidR="00203BE8" w:rsidRPr="00203BE8" w:rsidRDefault="00203BE8" w:rsidP="00203BE8">
      <w:pPr>
        <w:pStyle w:val="ListParagraph"/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4" w:lineRule="atLeast"/>
        <w:ind w:left="360"/>
        <w:jc w:val="both"/>
        <w:rPr>
          <w:rFonts w:eastAsia="Times New Roman" w:cstheme="minorHAnsi"/>
          <w:b/>
        </w:rPr>
      </w:pPr>
      <w:r>
        <w:rPr>
          <w:rFonts w:cstheme="minorHAnsi"/>
        </w:rPr>
        <w:t xml:space="preserve">from </w:t>
      </w:r>
      <w:r w:rsidRPr="00203BE8">
        <w:rPr>
          <w:rFonts w:cstheme="minorHAnsi"/>
          <w:b/>
        </w:rPr>
        <w:t>AWS</w:t>
      </w:r>
      <w:r>
        <w:rPr>
          <w:rFonts w:cstheme="minorHAnsi"/>
          <w:b/>
        </w:rPr>
        <w:t xml:space="preserve"> </w:t>
      </w:r>
      <w:r>
        <w:rPr>
          <w:rFonts w:cstheme="minorHAnsi"/>
        </w:rPr>
        <w:t xml:space="preserve">to </w:t>
      </w:r>
      <w:r>
        <w:rPr>
          <w:rFonts w:cstheme="minorHAnsi"/>
          <w:b/>
        </w:rPr>
        <w:t xml:space="preserve">Azure </w:t>
      </w:r>
      <w:r w:rsidRPr="00203BE8">
        <w:rPr>
          <w:rFonts w:cstheme="minorHAnsi"/>
        </w:rPr>
        <w:t>cloud.</w:t>
      </w:r>
      <w:r>
        <w:rPr>
          <w:rFonts w:cstheme="minorHAnsi"/>
        </w:rPr>
        <w:t xml:space="preserve">Developed strategy to migrate Dev/Test/Production from an enterprise VMware infrastructure to IAAS </w:t>
      </w:r>
      <w:r w:rsidRPr="00203BE8">
        <w:rPr>
          <w:rFonts w:cstheme="minorHAnsi"/>
          <w:b/>
        </w:rPr>
        <w:t>Amazon Web Services(AWS).</w:t>
      </w:r>
    </w:p>
    <w:p w:rsidR="00D337FE" w:rsidRPr="009219DE" w:rsidRDefault="00D337FE" w:rsidP="009219DE">
      <w:pPr>
        <w:pStyle w:val="ListParagraph"/>
        <w:numPr>
          <w:ilvl w:val="0"/>
          <w:numId w:val="11"/>
        </w:numP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4" w:lineRule="atLeast"/>
        <w:ind w:left="360"/>
        <w:jc w:val="both"/>
        <w:rPr>
          <w:rFonts w:eastAsia="Times New Roman" w:cstheme="minorHAnsi"/>
        </w:rPr>
      </w:pPr>
      <w:r w:rsidRPr="009219DE">
        <w:rPr>
          <w:rFonts w:eastAsia="Times New Roman" w:cstheme="minorHAnsi"/>
        </w:rPr>
        <w:t xml:space="preserve">Migrated the workloads from </w:t>
      </w:r>
      <w:r w:rsidRPr="009219DE">
        <w:rPr>
          <w:rFonts w:eastAsia="Times New Roman" w:cstheme="minorHAnsi"/>
          <w:b/>
        </w:rPr>
        <w:t>Amazon Web Services (AWS)</w:t>
      </w:r>
      <w:r w:rsidRPr="009219DE">
        <w:rPr>
          <w:rFonts w:eastAsia="Times New Roman" w:cstheme="minorHAnsi"/>
        </w:rPr>
        <w:t xml:space="preserve"> </w:t>
      </w:r>
      <w:r w:rsidR="009219DE" w:rsidRPr="009219DE">
        <w:rPr>
          <w:rFonts w:eastAsia="Times New Roman" w:cstheme="minorHAnsi"/>
        </w:rPr>
        <w:t>EC2</w:t>
      </w:r>
      <w:r w:rsidRPr="009219DE">
        <w:rPr>
          <w:rFonts w:eastAsia="Times New Roman" w:cstheme="minorHAnsi"/>
        </w:rPr>
        <w:t xml:space="preserve"> Cloud to Microsoft Azure Cloud, deployed the </w:t>
      </w:r>
      <w:r w:rsidRPr="009219DE">
        <w:rPr>
          <w:rFonts w:eastAsia="Times New Roman" w:cstheme="minorHAnsi"/>
          <w:b/>
        </w:rPr>
        <w:t xml:space="preserve">Plate Spin Migrate </w:t>
      </w:r>
      <w:r w:rsidRPr="009219DE">
        <w:rPr>
          <w:rFonts w:eastAsia="Times New Roman" w:cstheme="minorHAnsi"/>
        </w:rPr>
        <w:t xml:space="preserve">server in the target Azure environment. Migrated </w:t>
      </w:r>
      <w:r w:rsidRPr="009219DE">
        <w:rPr>
          <w:rFonts w:eastAsia="Times New Roman" w:cstheme="minorHAnsi"/>
          <w:b/>
        </w:rPr>
        <w:t>Agent</w:t>
      </w:r>
      <w:r w:rsidRPr="009219DE">
        <w:rPr>
          <w:rFonts w:eastAsia="Times New Roman" w:cstheme="minorHAnsi"/>
        </w:rPr>
        <w:t xml:space="preserve"> to register workloads with the cloud-based Migrate server using secure communications over the public Internet. </w:t>
      </w:r>
    </w:p>
    <w:p w:rsidR="009219DE" w:rsidRDefault="00CD22A9" w:rsidP="009219DE">
      <w:pPr>
        <w:pStyle w:val="ListParagraph"/>
        <w:numPr>
          <w:ilvl w:val="0"/>
          <w:numId w:val="11"/>
        </w:numP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4" w:lineRule="atLeast"/>
        <w:ind w:left="360"/>
        <w:jc w:val="both"/>
        <w:rPr>
          <w:rFonts w:eastAsia="Times New Roman" w:cstheme="minorHAnsi"/>
        </w:rPr>
      </w:pPr>
      <w:r w:rsidRPr="000751AE">
        <w:rPr>
          <w:rFonts w:eastAsia="Times New Roman" w:cstheme="minorHAnsi"/>
        </w:rPr>
        <w:t>Post</w:t>
      </w:r>
      <w:r w:rsidR="00E03F35">
        <w:rPr>
          <w:rFonts w:eastAsia="Times New Roman" w:cstheme="minorHAnsi"/>
        </w:rPr>
        <w:t>-</w:t>
      </w:r>
      <w:r w:rsidRPr="000751AE">
        <w:rPr>
          <w:rFonts w:eastAsia="Times New Roman" w:cstheme="minorHAnsi"/>
        </w:rPr>
        <w:t xml:space="preserve">migration enabled the </w:t>
      </w:r>
      <w:r w:rsidRPr="00550D5B">
        <w:rPr>
          <w:rFonts w:eastAsia="Times New Roman" w:cstheme="minorHAnsi"/>
          <w:b/>
        </w:rPr>
        <w:t xml:space="preserve">Azure Site </w:t>
      </w:r>
      <w:r w:rsidR="00E03F35">
        <w:rPr>
          <w:rFonts w:eastAsia="Times New Roman" w:cstheme="minorHAnsi"/>
          <w:b/>
        </w:rPr>
        <w:t>R</w:t>
      </w:r>
      <w:r w:rsidRPr="00550D5B">
        <w:rPr>
          <w:rFonts w:eastAsia="Times New Roman" w:cstheme="minorHAnsi"/>
          <w:b/>
        </w:rPr>
        <w:t>ecovery(ASR)</w:t>
      </w:r>
      <w:r w:rsidRPr="000751AE">
        <w:rPr>
          <w:rFonts w:eastAsia="Times New Roman" w:cstheme="minorHAnsi"/>
        </w:rPr>
        <w:t xml:space="preserve"> for the </w:t>
      </w:r>
      <w:r w:rsidRPr="00550D5B">
        <w:rPr>
          <w:rFonts w:eastAsia="Times New Roman" w:cstheme="minorHAnsi"/>
          <w:b/>
        </w:rPr>
        <w:t>disaster recovery</w:t>
      </w:r>
      <w:r w:rsidRPr="000751AE">
        <w:rPr>
          <w:rFonts w:eastAsia="Times New Roman" w:cstheme="minorHAnsi"/>
        </w:rPr>
        <w:t xml:space="preserve"> purpose and to back</w:t>
      </w:r>
      <w:r w:rsidR="00E03F35">
        <w:rPr>
          <w:rFonts w:eastAsia="Times New Roman" w:cstheme="minorHAnsi"/>
        </w:rPr>
        <w:t xml:space="preserve"> </w:t>
      </w:r>
      <w:r w:rsidRPr="000751AE">
        <w:rPr>
          <w:rFonts w:eastAsia="Times New Roman" w:cstheme="minorHAnsi"/>
        </w:rPr>
        <w:t xml:space="preserve">up the virtual machines we used </w:t>
      </w:r>
      <w:r w:rsidRPr="00550D5B">
        <w:rPr>
          <w:rFonts w:eastAsia="Times New Roman" w:cstheme="minorHAnsi"/>
          <w:b/>
        </w:rPr>
        <w:t>Azure Backups</w:t>
      </w:r>
      <w:r w:rsidRPr="000751AE">
        <w:rPr>
          <w:rFonts w:eastAsia="Times New Roman" w:cstheme="minorHAnsi"/>
        </w:rPr>
        <w:t xml:space="preserve"> and created replicas in the Azure to prevent the downtime of applications if any region or availability zone goes down.</w:t>
      </w:r>
    </w:p>
    <w:p w:rsidR="008C44DF" w:rsidRPr="000751AE" w:rsidRDefault="008C44DF" w:rsidP="000751AE">
      <w:pPr>
        <w:pStyle w:val="ListParagraph"/>
        <w:numPr>
          <w:ilvl w:val="0"/>
          <w:numId w:val="11"/>
        </w:numP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4" w:lineRule="atLeast"/>
        <w:ind w:left="360"/>
        <w:jc w:val="both"/>
        <w:rPr>
          <w:rFonts w:eastAsia="Times New Roman"/>
        </w:rPr>
      </w:pPr>
      <w:r w:rsidRPr="000751AE">
        <w:rPr>
          <w:rFonts w:eastAsia="Times New Roman"/>
        </w:rPr>
        <w:t xml:space="preserve">Setup </w:t>
      </w:r>
      <w:r w:rsidRPr="00550D5B">
        <w:rPr>
          <w:rFonts w:eastAsia="Times New Roman"/>
          <w:b/>
        </w:rPr>
        <w:t>Azure Virtual Appliances</w:t>
      </w:r>
      <w:r w:rsidRPr="000751AE">
        <w:rPr>
          <w:rFonts w:eastAsia="Times New Roman"/>
        </w:rPr>
        <w:t xml:space="preserve"> (VMs) to meet security requirements as software-based appliance functions (firewall, WAN optimization</w:t>
      </w:r>
      <w:r w:rsidR="00E03F35">
        <w:rPr>
          <w:rFonts w:eastAsia="Times New Roman"/>
        </w:rPr>
        <w:t>,</w:t>
      </w:r>
      <w:r w:rsidR="009219DE">
        <w:rPr>
          <w:rFonts w:eastAsia="Times New Roman"/>
        </w:rPr>
        <w:t xml:space="preserve"> and intrusion detections) and i</w:t>
      </w:r>
      <w:r w:rsidRPr="000751AE">
        <w:rPr>
          <w:rFonts w:eastAsia="Times New Roman"/>
        </w:rPr>
        <w:t xml:space="preserve">mplemented high availability with Azure Classic and </w:t>
      </w:r>
      <w:r w:rsidRPr="00550D5B">
        <w:rPr>
          <w:rFonts w:eastAsia="Times New Roman"/>
          <w:b/>
        </w:rPr>
        <w:t>Azure Resource Manager</w:t>
      </w:r>
      <w:r w:rsidRPr="000751AE">
        <w:rPr>
          <w:rFonts w:eastAsia="Times New Roman"/>
        </w:rPr>
        <w:t xml:space="preserve"> </w:t>
      </w:r>
      <w:r w:rsidR="00550D5B">
        <w:rPr>
          <w:rFonts w:eastAsia="Times New Roman"/>
        </w:rPr>
        <w:t xml:space="preserve">(ARM) </w:t>
      </w:r>
      <w:r w:rsidRPr="000751AE">
        <w:rPr>
          <w:rFonts w:eastAsia="Times New Roman"/>
        </w:rPr>
        <w:t>deployment models</w:t>
      </w:r>
    </w:p>
    <w:p w:rsidR="008C44DF" w:rsidRPr="00E15768" w:rsidRDefault="008C44DF" w:rsidP="000751AE">
      <w:pPr>
        <w:pStyle w:val="ListParagraph"/>
        <w:numPr>
          <w:ilvl w:val="0"/>
          <w:numId w:val="11"/>
        </w:numP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4" w:lineRule="atLeast"/>
        <w:ind w:left="360"/>
        <w:jc w:val="both"/>
        <w:rPr>
          <w:rFonts w:eastAsia="Times New Roman" w:cstheme="minorHAnsi"/>
        </w:rPr>
      </w:pPr>
      <w:r w:rsidRPr="000751AE">
        <w:rPr>
          <w:rFonts w:eastAsia="Times New Roman" w:cstheme="minorHAnsi"/>
        </w:rPr>
        <w:lastRenderedPageBreak/>
        <w:t>Hands-on experience in Azure Development worked on </w:t>
      </w:r>
      <w:r w:rsidRPr="00550D5B">
        <w:rPr>
          <w:rFonts w:eastAsia="Times New Roman" w:cstheme="minorHAnsi"/>
          <w:b/>
        </w:rPr>
        <w:t xml:space="preserve">Azure web application, App services, Azure storage, Azure SQL Database, Virtual machines, Fabric controller, Azure AD, Azure search, </w:t>
      </w:r>
      <w:r w:rsidRPr="00550D5B">
        <w:rPr>
          <w:rFonts w:eastAsia="Times New Roman" w:cstheme="minorHAnsi"/>
        </w:rPr>
        <w:t>and</w:t>
      </w:r>
      <w:r w:rsidRPr="00550D5B">
        <w:rPr>
          <w:rFonts w:eastAsia="Times New Roman" w:cstheme="minorHAnsi"/>
          <w:b/>
        </w:rPr>
        <w:t xml:space="preserve"> notification hub.</w:t>
      </w:r>
    </w:p>
    <w:p w:rsidR="00E15768" w:rsidRPr="00E15768" w:rsidRDefault="00E15768" w:rsidP="00E15768">
      <w:pPr>
        <w:pStyle w:val="ListParagraph"/>
        <w:numPr>
          <w:ilvl w:val="0"/>
          <w:numId w:val="11"/>
        </w:numP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4" w:lineRule="atLeast"/>
        <w:ind w:left="360"/>
        <w:jc w:val="both"/>
        <w:rPr>
          <w:rFonts w:eastAsia="Times New Roman" w:cstheme="minorHAnsi"/>
        </w:rPr>
      </w:pPr>
      <w:r>
        <w:rPr>
          <w:rFonts w:eastAsia="Times New Roman" w:cstheme="minorHAnsi"/>
        </w:rPr>
        <w:t>Worked</w:t>
      </w:r>
      <w:r w:rsidRPr="00E15768">
        <w:rPr>
          <w:rFonts w:eastAsia="Times New Roman" w:cstheme="minorHAnsi"/>
        </w:rPr>
        <w:t xml:space="preserve"> on </w:t>
      </w:r>
      <w:r w:rsidRPr="00E15768">
        <w:rPr>
          <w:rFonts w:eastAsia="Times New Roman" w:cstheme="minorHAnsi"/>
          <w:b/>
        </w:rPr>
        <w:t>Azure Data bricks</w:t>
      </w:r>
      <w:r w:rsidRPr="00E15768">
        <w:rPr>
          <w:rFonts w:eastAsia="Times New Roman" w:cstheme="minorHAnsi"/>
        </w:rPr>
        <w:t xml:space="preserve"> cloud to organizing the data into </w:t>
      </w:r>
      <w:r w:rsidRPr="00E15768">
        <w:rPr>
          <w:rFonts w:eastAsia="Times New Roman" w:cstheme="minorHAnsi"/>
          <w:b/>
        </w:rPr>
        <w:t>notebooks</w:t>
      </w:r>
      <w:r w:rsidRPr="00E15768">
        <w:rPr>
          <w:rFonts w:eastAsia="Times New Roman" w:cstheme="minorHAnsi"/>
        </w:rPr>
        <w:t xml:space="preserve"> and making it easy to visualize data through the use of </w:t>
      </w:r>
      <w:r w:rsidRPr="00E15768">
        <w:rPr>
          <w:rFonts w:eastAsia="Times New Roman" w:cstheme="minorHAnsi"/>
          <w:b/>
        </w:rPr>
        <w:t>dashboards</w:t>
      </w:r>
      <w:r w:rsidRPr="00E15768">
        <w:rPr>
          <w:rFonts w:eastAsia="Times New Roman" w:cstheme="minorHAnsi"/>
        </w:rPr>
        <w:t xml:space="preserve">. Deployed an </w:t>
      </w:r>
      <w:r w:rsidRPr="00E15768">
        <w:rPr>
          <w:rFonts w:eastAsia="Times New Roman" w:cstheme="minorHAnsi"/>
          <w:b/>
        </w:rPr>
        <w:t>Azure Data bricks</w:t>
      </w:r>
      <w:r w:rsidRPr="00E15768">
        <w:rPr>
          <w:rFonts w:eastAsia="Times New Roman" w:cstheme="minorHAnsi"/>
        </w:rPr>
        <w:t xml:space="preserve"> workspace to an existing virtual network that has </w:t>
      </w:r>
      <w:r w:rsidRPr="00E15768">
        <w:rPr>
          <w:rFonts w:eastAsia="Times New Roman" w:cstheme="minorHAnsi"/>
          <w:b/>
        </w:rPr>
        <w:t>public</w:t>
      </w:r>
      <w:r w:rsidRPr="00E15768">
        <w:rPr>
          <w:rFonts w:eastAsia="Times New Roman" w:cstheme="minorHAnsi"/>
        </w:rPr>
        <w:t xml:space="preserve"> and </w:t>
      </w:r>
      <w:r w:rsidRPr="00E15768">
        <w:rPr>
          <w:rFonts w:eastAsia="Times New Roman" w:cstheme="minorHAnsi"/>
          <w:b/>
        </w:rPr>
        <w:t>private</w:t>
      </w:r>
      <w:r w:rsidRPr="00E15768">
        <w:rPr>
          <w:rFonts w:eastAsia="Times New Roman" w:cstheme="minorHAnsi"/>
        </w:rPr>
        <w:t xml:space="preserve"> subnets and properly configured </w:t>
      </w:r>
      <w:r w:rsidRPr="00E15768">
        <w:rPr>
          <w:rFonts w:eastAsia="Times New Roman" w:cstheme="minorHAnsi"/>
          <w:b/>
        </w:rPr>
        <w:t>network security groups</w:t>
      </w:r>
      <w:r w:rsidRPr="00E15768">
        <w:rPr>
          <w:rFonts w:eastAsia="Times New Roman" w:cstheme="minorHAnsi"/>
        </w:rPr>
        <w:t>.</w:t>
      </w:r>
    </w:p>
    <w:p w:rsidR="00E11BAE" w:rsidRPr="000751AE" w:rsidRDefault="00E11BAE" w:rsidP="000751AE">
      <w:pPr>
        <w:pStyle w:val="ListParagraph"/>
        <w:numPr>
          <w:ilvl w:val="0"/>
          <w:numId w:val="11"/>
        </w:numP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4" w:lineRule="atLeast"/>
        <w:ind w:left="360"/>
        <w:jc w:val="both"/>
        <w:rPr>
          <w:rFonts w:eastAsia="Times New Roman" w:cstheme="minorHAnsi"/>
        </w:rPr>
      </w:pPr>
      <w:r w:rsidRPr="000751AE">
        <w:rPr>
          <w:rFonts w:eastAsia="Times New Roman" w:cstheme="minorHAnsi"/>
        </w:rPr>
        <w:t xml:space="preserve">Suggested methods on how to duplicate a subset of on-premise machines to the Azure Infrastructure as a Service (IAAS) offering which will be used for </w:t>
      </w:r>
      <w:r w:rsidRPr="00550D5B">
        <w:rPr>
          <w:rFonts w:eastAsia="Times New Roman" w:cstheme="minorHAnsi"/>
          <w:b/>
        </w:rPr>
        <w:t>disaster recovery</w:t>
      </w:r>
      <w:r w:rsidRPr="000751AE">
        <w:rPr>
          <w:rFonts w:eastAsia="Times New Roman" w:cstheme="minorHAnsi"/>
        </w:rPr>
        <w:t xml:space="preserve">. This analysis included the specifics to synchronize on-premise data with </w:t>
      </w:r>
      <w:r w:rsidRPr="00550D5B">
        <w:rPr>
          <w:rFonts w:eastAsia="Times New Roman" w:cstheme="minorHAnsi"/>
          <w:b/>
        </w:rPr>
        <w:t>SQL Server</w:t>
      </w:r>
      <w:r w:rsidRPr="000751AE">
        <w:rPr>
          <w:rFonts w:eastAsia="Times New Roman" w:cstheme="minorHAnsi"/>
        </w:rPr>
        <w:t xml:space="preserve"> and </w:t>
      </w:r>
      <w:r w:rsidRPr="00550D5B">
        <w:rPr>
          <w:rFonts w:eastAsia="Times New Roman" w:cstheme="minorHAnsi"/>
          <w:b/>
        </w:rPr>
        <w:t>SharePoint</w:t>
      </w:r>
      <w:r w:rsidRPr="000751AE">
        <w:rPr>
          <w:rFonts w:eastAsia="Times New Roman" w:cstheme="minorHAnsi"/>
        </w:rPr>
        <w:t xml:space="preserve"> instances hosted in </w:t>
      </w:r>
      <w:r w:rsidRPr="00550D5B">
        <w:rPr>
          <w:rFonts w:eastAsia="Times New Roman" w:cstheme="minorHAnsi"/>
          <w:b/>
        </w:rPr>
        <w:t>VMs</w:t>
      </w:r>
      <w:r w:rsidRPr="000751AE">
        <w:rPr>
          <w:rFonts w:eastAsia="Times New Roman" w:cstheme="minorHAnsi"/>
        </w:rPr>
        <w:t>.</w:t>
      </w:r>
    </w:p>
    <w:p w:rsidR="008C44DF" w:rsidRPr="00E11BAE" w:rsidRDefault="008C44DF" w:rsidP="000751AE">
      <w:pPr>
        <w:pStyle w:val="ListParagraph"/>
        <w:numPr>
          <w:ilvl w:val="0"/>
          <w:numId w:val="11"/>
        </w:numP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4" w:lineRule="atLeast"/>
        <w:ind w:left="360"/>
        <w:jc w:val="both"/>
        <w:rPr>
          <w:rFonts w:eastAsia="Times New Roman" w:cstheme="minorHAnsi"/>
        </w:rPr>
      </w:pPr>
      <w:r w:rsidRPr="00E11BAE">
        <w:rPr>
          <w:rFonts w:eastAsia="Times New Roman" w:cstheme="minorHAnsi"/>
        </w:rPr>
        <w:t xml:space="preserve">Created </w:t>
      </w:r>
      <w:r w:rsidRPr="00550D5B">
        <w:rPr>
          <w:rFonts w:eastAsia="Times New Roman" w:cstheme="minorHAnsi"/>
          <w:b/>
        </w:rPr>
        <w:t>Azure Event Grid</w:t>
      </w:r>
      <w:r w:rsidRPr="00E11BAE">
        <w:rPr>
          <w:rFonts w:eastAsia="Times New Roman" w:cstheme="minorHAnsi"/>
        </w:rPr>
        <w:t xml:space="preserve"> to </w:t>
      </w:r>
      <w:r w:rsidRPr="00550D5B">
        <w:rPr>
          <w:rFonts w:eastAsia="Times New Roman" w:cstheme="minorHAnsi"/>
          <w:b/>
        </w:rPr>
        <w:t>publish</w:t>
      </w:r>
      <w:r w:rsidRPr="00E11BAE">
        <w:rPr>
          <w:rFonts w:eastAsia="Times New Roman" w:cstheme="minorHAnsi"/>
        </w:rPr>
        <w:t xml:space="preserve"> and </w:t>
      </w:r>
      <w:r w:rsidRPr="00550D5B">
        <w:rPr>
          <w:rFonts w:eastAsia="Times New Roman" w:cstheme="minorHAnsi"/>
          <w:b/>
        </w:rPr>
        <w:t>consume</w:t>
      </w:r>
      <w:r w:rsidRPr="00E11BAE">
        <w:rPr>
          <w:rFonts w:eastAsia="Times New Roman" w:cstheme="minorHAnsi"/>
        </w:rPr>
        <w:t xml:space="preserve"> data, used </w:t>
      </w:r>
      <w:r w:rsidRPr="00550D5B">
        <w:rPr>
          <w:rFonts w:eastAsia="Times New Roman" w:cstheme="minorHAnsi"/>
          <w:b/>
        </w:rPr>
        <w:t>Azure Logic apps</w:t>
      </w:r>
      <w:r w:rsidRPr="00E11BAE">
        <w:rPr>
          <w:rFonts w:eastAsia="Times New Roman" w:cstheme="minorHAnsi"/>
        </w:rPr>
        <w:t xml:space="preserve"> to implement </w:t>
      </w:r>
      <w:r w:rsidRPr="000751AE">
        <w:rPr>
          <w:rFonts w:eastAsia="Times New Roman" w:cstheme="minorHAnsi"/>
        </w:rPr>
        <w:t>workflows,</w:t>
      </w:r>
      <w:r w:rsidRPr="00E11BAE">
        <w:rPr>
          <w:rFonts w:eastAsia="Times New Roman" w:cstheme="minorHAnsi"/>
        </w:rPr>
        <w:t xml:space="preserve"> and  </w:t>
      </w:r>
      <w:r w:rsidR="00550D5B">
        <w:rPr>
          <w:rFonts w:eastAsia="Times New Roman" w:cstheme="minorHAnsi"/>
          <w:b/>
        </w:rPr>
        <w:t xml:space="preserve">Azure </w:t>
      </w:r>
      <w:r w:rsidRPr="00550D5B">
        <w:rPr>
          <w:rFonts w:eastAsia="Times New Roman" w:cstheme="minorHAnsi"/>
          <w:b/>
        </w:rPr>
        <w:t>Key Vault</w:t>
      </w:r>
      <w:r w:rsidRPr="00E11BAE">
        <w:rPr>
          <w:rFonts w:eastAsia="Times New Roman" w:cstheme="minorHAnsi"/>
        </w:rPr>
        <w:t xml:space="preserve"> to maintain </w:t>
      </w:r>
      <w:r w:rsidRPr="000751AE">
        <w:rPr>
          <w:rFonts w:eastAsia="Times New Roman" w:cstheme="minorHAnsi"/>
        </w:rPr>
        <w:t>secrets</w:t>
      </w:r>
      <w:r w:rsidRPr="00E11BAE">
        <w:rPr>
          <w:rFonts w:eastAsia="Times New Roman" w:cstheme="minorHAnsi"/>
        </w:rPr>
        <w:t xml:space="preserve"> in Azure environment. Implemented </w:t>
      </w:r>
      <w:r w:rsidRPr="00550D5B">
        <w:rPr>
          <w:rFonts w:eastAsia="Times New Roman" w:cstheme="minorHAnsi"/>
          <w:b/>
        </w:rPr>
        <w:t>Code reviews</w:t>
      </w:r>
      <w:r w:rsidRPr="00E11BAE">
        <w:rPr>
          <w:rFonts w:eastAsia="Times New Roman" w:cstheme="minorHAnsi"/>
        </w:rPr>
        <w:t xml:space="preserve"> and </w:t>
      </w:r>
      <w:r w:rsidRPr="00550D5B">
        <w:rPr>
          <w:rFonts w:eastAsia="Times New Roman" w:cstheme="minorHAnsi"/>
          <w:b/>
        </w:rPr>
        <w:t>queries</w:t>
      </w:r>
      <w:r w:rsidRPr="00E11BAE">
        <w:rPr>
          <w:rFonts w:eastAsia="Times New Roman" w:cstheme="minorHAnsi"/>
        </w:rPr>
        <w:t xml:space="preserve"> performance tuning.</w:t>
      </w:r>
    </w:p>
    <w:p w:rsidR="008C44DF" w:rsidRPr="000751AE" w:rsidRDefault="008C44DF" w:rsidP="000751AE">
      <w:pPr>
        <w:pStyle w:val="ListParagraph"/>
        <w:numPr>
          <w:ilvl w:val="0"/>
          <w:numId w:val="11"/>
        </w:numP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4" w:lineRule="atLeast"/>
        <w:ind w:left="360"/>
        <w:jc w:val="both"/>
        <w:rPr>
          <w:rFonts w:eastAsia="Times New Roman" w:cstheme="minorHAnsi"/>
        </w:rPr>
      </w:pPr>
      <w:r w:rsidRPr="000751AE">
        <w:rPr>
          <w:rFonts w:eastAsia="Times New Roman" w:cstheme="minorHAnsi"/>
        </w:rPr>
        <w:t>Provided quick solution to Azure teams for self-servicing data maintenance operations, which uses SQL Master Data Services. Configured and setup </w:t>
      </w:r>
      <w:r w:rsidRPr="00550D5B">
        <w:rPr>
          <w:rFonts w:eastAsia="Times New Roman" w:cstheme="minorHAnsi"/>
          <w:b/>
        </w:rPr>
        <w:t>SQL Server Master Data Services</w:t>
      </w:r>
      <w:r w:rsidRPr="000751AE">
        <w:rPr>
          <w:rFonts w:eastAsia="Times New Roman" w:cstheme="minorHAnsi"/>
        </w:rPr>
        <w:t xml:space="preserve"> (MDS) for self-serving data maintenance across different teams.</w:t>
      </w:r>
    </w:p>
    <w:p w:rsidR="00E11BAE" w:rsidRPr="0047240C" w:rsidRDefault="00E11BAE" w:rsidP="000751AE">
      <w:pPr>
        <w:pStyle w:val="ListParagraph"/>
        <w:numPr>
          <w:ilvl w:val="0"/>
          <w:numId w:val="11"/>
        </w:numP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4" w:lineRule="atLeast"/>
        <w:ind w:left="360"/>
        <w:jc w:val="both"/>
        <w:rPr>
          <w:rFonts w:eastAsia="Times New Roman" w:cstheme="minorHAnsi"/>
          <w:b/>
        </w:rPr>
      </w:pPr>
      <w:r w:rsidRPr="000751AE">
        <w:rPr>
          <w:rFonts w:eastAsia="Times New Roman" w:cstheme="minorHAnsi"/>
        </w:rPr>
        <w:t xml:space="preserve">Created </w:t>
      </w:r>
      <w:r w:rsidRPr="00550D5B">
        <w:rPr>
          <w:rFonts w:eastAsia="Times New Roman" w:cstheme="minorHAnsi"/>
          <w:b/>
        </w:rPr>
        <w:t>Azure Automation Assets</w:t>
      </w:r>
      <w:r w:rsidRPr="000751AE">
        <w:rPr>
          <w:rFonts w:eastAsia="Times New Roman" w:cstheme="minorHAnsi"/>
        </w:rPr>
        <w:t xml:space="preserve">, </w:t>
      </w:r>
      <w:r w:rsidRPr="00550D5B">
        <w:rPr>
          <w:rFonts w:eastAsia="Times New Roman" w:cstheme="minorHAnsi"/>
          <w:b/>
        </w:rPr>
        <w:t>Graphical runbook</w:t>
      </w:r>
      <w:r w:rsidRPr="000751AE">
        <w:rPr>
          <w:rFonts w:eastAsia="Times New Roman" w:cstheme="minorHAnsi"/>
        </w:rPr>
        <w:t xml:space="preserve">, </w:t>
      </w:r>
      <w:r w:rsidR="0047240C" w:rsidRPr="0047240C">
        <w:rPr>
          <w:rFonts w:eastAsia="Times New Roman" w:cstheme="minorHAnsi"/>
          <w:b/>
        </w:rPr>
        <w:t>Power Shell</w:t>
      </w:r>
      <w:r w:rsidRPr="000751AE">
        <w:rPr>
          <w:rFonts w:eastAsia="Times New Roman" w:cstheme="minorHAnsi"/>
        </w:rPr>
        <w:t xml:space="preserve"> runbook that will automate specific tasks, deployed </w:t>
      </w:r>
      <w:r w:rsidRPr="0047240C">
        <w:rPr>
          <w:rFonts w:eastAsia="Times New Roman" w:cstheme="minorHAnsi"/>
          <w:b/>
        </w:rPr>
        <w:t>Azure AD Connect</w:t>
      </w:r>
      <w:r w:rsidRPr="000751AE">
        <w:rPr>
          <w:rFonts w:eastAsia="Times New Roman" w:cstheme="minorHAnsi"/>
        </w:rPr>
        <w:t xml:space="preserve">, configuring </w:t>
      </w:r>
      <w:r w:rsidRPr="0047240C">
        <w:rPr>
          <w:rFonts w:eastAsia="Times New Roman" w:cstheme="minorHAnsi"/>
          <w:b/>
        </w:rPr>
        <w:t>Active D</w:t>
      </w:r>
      <w:r w:rsidR="0047240C" w:rsidRPr="0047240C">
        <w:rPr>
          <w:rFonts w:eastAsia="Times New Roman" w:cstheme="minorHAnsi"/>
          <w:b/>
        </w:rPr>
        <w:t>irectory Federation Service (AD</w:t>
      </w:r>
      <w:r w:rsidRPr="0047240C">
        <w:rPr>
          <w:rFonts w:eastAsia="Times New Roman" w:cstheme="minorHAnsi"/>
          <w:b/>
        </w:rPr>
        <w:t>FS)</w:t>
      </w:r>
      <w:r w:rsidRPr="000751AE">
        <w:rPr>
          <w:rFonts w:eastAsia="Times New Roman" w:cstheme="minorHAnsi"/>
        </w:rPr>
        <w:t xml:space="preserve"> authentication flow, ADFS installation using Azure AD Connect, and involved in administrative tasks that include </w:t>
      </w:r>
      <w:r w:rsidRPr="0047240C">
        <w:rPr>
          <w:rFonts w:eastAsia="Times New Roman" w:cstheme="minorHAnsi"/>
          <w:b/>
        </w:rPr>
        <w:t>Build, Design, Deploy of Azure environment.</w:t>
      </w:r>
    </w:p>
    <w:p w:rsidR="008C44DF" w:rsidRPr="000751AE" w:rsidRDefault="006E3FBF" w:rsidP="000751AE">
      <w:pPr>
        <w:pStyle w:val="ListParagraph"/>
        <w:numPr>
          <w:ilvl w:val="0"/>
          <w:numId w:val="11"/>
        </w:numP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4" w:lineRule="atLeast"/>
        <w:ind w:left="360"/>
        <w:jc w:val="both"/>
        <w:rPr>
          <w:rFonts w:eastAsia="Times New Roman" w:cstheme="minorHAnsi"/>
        </w:rPr>
      </w:pPr>
      <w:r w:rsidRPr="000751AE">
        <w:rPr>
          <w:rFonts w:eastAsia="Times New Roman" w:cstheme="minorHAnsi"/>
        </w:rPr>
        <w:t xml:space="preserve">Adopted Continuous Delivery with </w:t>
      </w:r>
      <w:r w:rsidRPr="0047240C">
        <w:rPr>
          <w:rFonts w:eastAsia="Times New Roman" w:cstheme="minorHAnsi"/>
          <w:b/>
        </w:rPr>
        <w:t>Azure DevOps</w:t>
      </w:r>
      <w:r w:rsidRPr="000751AE">
        <w:rPr>
          <w:rFonts w:eastAsia="Times New Roman" w:cstheme="minorHAnsi"/>
        </w:rPr>
        <w:t xml:space="preserve"> by setting up </w:t>
      </w:r>
      <w:r w:rsidRPr="0047240C">
        <w:rPr>
          <w:rFonts w:eastAsia="Times New Roman" w:cstheme="minorHAnsi"/>
          <w:b/>
        </w:rPr>
        <w:t>Azure resources</w:t>
      </w:r>
      <w:r w:rsidRPr="000751AE">
        <w:rPr>
          <w:rFonts w:eastAsia="Times New Roman" w:cstheme="minorHAnsi"/>
        </w:rPr>
        <w:t xml:space="preserve">, creating and invoking continuous release to the QA stage, and working with </w:t>
      </w:r>
      <w:r w:rsidRPr="0047240C">
        <w:rPr>
          <w:rFonts w:eastAsia="Times New Roman" w:cstheme="minorHAnsi"/>
          <w:b/>
        </w:rPr>
        <w:t>deployment slots</w:t>
      </w:r>
      <w:r w:rsidRPr="000751AE">
        <w:rPr>
          <w:rFonts w:eastAsia="Times New Roman" w:cstheme="minorHAnsi"/>
        </w:rPr>
        <w:t>.</w:t>
      </w:r>
    </w:p>
    <w:p w:rsidR="00E11BAE" w:rsidRPr="0047240C" w:rsidRDefault="006E3FBF" w:rsidP="0047240C">
      <w:pPr>
        <w:pStyle w:val="ListParagraph"/>
        <w:numPr>
          <w:ilvl w:val="0"/>
          <w:numId w:val="11"/>
        </w:numP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4" w:lineRule="atLeast"/>
        <w:ind w:left="360"/>
        <w:jc w:val="both"/>
        <w:rPr>
          <w:rFonts w:eastAsia="Times New Roman" w:cstheme="minorHAnsi"/>
        </w:rPr>
      </w:pPr>
      <w:r w:rsidRPr="000751AE">
        <w:rPr>
          <w:rFonts w:eastAsia="Times New Roman" w:cstheme="minorHAnsi"/>
        </w:rPr>
        <w:t xml:space="preserve">Used </w:t>
      </w:r>
      <w:r w:rsidRPr="0047240C">
        <w:rPr>
          <w:rFonts w:eastAsia="Times New Roman" w:cstheme="minorHAnsi"/>
          <w:b/>
        </w:rPr>
        <w:t>Azure DevOps</w:t>
      </w:r>
      <w:r w:rsidRPr="000751AE">
        <w:rPr>
          <w:rFonts w:eastAsia="Times New Roman" w:cstheme="minorHAnsi"/>
        </w:rPr>
        <w:t xml:space="preserve"> to manage </w:t>
      </w:r>
      <w:r w:rsidRPr="0047240C">
        <w:rPr>
          <w:rFonts w:eastAsia="Times New Roman" w:cstheme="minorHAnsi"/>
          <w:b/>
        </w:rPr>
        <w:t>test plans, suites, and cases</w:t>
      </w:r>
      <w:r w:rsidRPr="000751AE">
        <w:rPr>
          <w:rFonts w:eastAsia="Times New Roman" w:cstheme="minorHAnsi"/>
        </w:rPr>
        <w:t xml:space="preserve">. Installed the </w:t>
      </w:r>
      <w:r w:rsidRPr="0047240C">
        <w:rPr>
          <w:rFonts w:eastAsia="Times New Roman" w:cstheme="minorHAnsi"/>
          <w:b/>
        </w:rPr>
        <w:t>Test</w:t>
      </w:r>
      <w:r w:rsidRPr="000751AE">
        <w:rPr>
          <w:rFonts w:eastAsia="Times New Roman" w:cstheme="minorHAnsi"/>
        </w:rPr>
        <w:t xml:space="preserve"> and </w:t>
      </w:r>
      <w:r w:rsidRPr="0047240C">
        <w:rPr>
          <w:rFonts w:eastAsia="Times New Roman" w:cstheme="minorHAnsi"/>
          <w:b/>
        </w:rPr>
        <w:t>Feedback Extension</w:t>
      </w:r>
      <w:r w:rsidRPr="000751AE">
        <w:rPr>
          <w:rFonts w:eastAsia="Times New Roman" w:cstheme="minorHAnsi"/>
        </w:rPr>
        <w:t xml:space="preserve"> in the Azure DevOps Marketplace to </w:t>
      </w:r>
      <w:r w:rsidR="00E03F35">
        <w:rPr>
          <w:rFonts w:eastAsia="Times New Roman" w:cstheme="minorHAnsi"/>
        </w:rPr>
        <w:t xml:space="preserve">the </w:t>
      </w:r>
      <w:r w:rsidRPr="000751AE">
        <w:rPr>
          <w:rFonts w:eastAsia="Times New Roman" w:cstheme="minorHAnsi"/>
        </w:rPr>
        <w:t>author, run and analyze the manual tests.</w:t>
      </w:r>
    </w:p>
    <w:p w:rsidR="006E3FBF" w:rsidRPr="0047240C" w:rsidRDefault="006E3FBF" w:rsidP="000751AE">
      <w:pPr>
        <w:pStyle w:val="ListParagraph"/>
        <w:numPr>
          <w:ilvl w:val="0"/>
          <w:numId w:val="11"/>
        </w:numP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4" w:lineRule="atLeast"/>
        <w:ind w:left="360"/>
        <w:jc w:val="both"/>
        <w:rPr>
          <w:rFonts w:eastAsia="Times New Roman" w:cstheme="minorHAnsi"/>
          <w:b/>
        </w:rPr>
      </w:pPr>
      <w:r w:rsidRPr="000751AE">
        <w:rPr>
          <w:rFonts w:eastAsia="Times New Roman" w:cstheme="minorHAnsi"/>
        </w:rPr>
        <w:t xml:space="preserve">Worked on </w:t>
      </w:r>
      <w:r w:rsidRPr="0047240C">
        <w:rPr>
          <w:rFonts w:eastAsia="Times New Roman" w:cstheme="minorHAnsi"/>
          <w:b/>
        </w:rPr>
        <w:t>escalated</w:t>
      </w:r>
      <w:r w:rsidRPr="000751AE">
        <w:rPr>
          <w:rFonts w:eastAsia="Times New Roman" w:cstheme="minorHAnsi"/>
        </w:rPr>
        <w:t xml:space="preserve"> tasks related to interconnectivity issues and complex cloud-based </w:t>
      </w:r>
      <w:r w:rsidRPr="0047240C">
        <w:rPr>
          <w:rFonts w:eastAsia="Times New Roman" w:cstheme="minorHAnsi"/>
          <w:b/>
        </w:rPr>
        <w:t>identity management and user authentication, service interruptions</w:t>
      </w:r>
      <w:r w:rsidRPr="000751AE">
        <w:rPr>
          <w:rFonts w:eastAsia="Times New Roman" w:cstheme="minorHAnsi"/>
        </w:rPr>
        <w:t xml:space="preserve"> with </w:t>
      </w:r>
      <w:r w:rsidRPr="0047240C">
        <w:rPr>
          <w:rFonts w:eastAsia="Times New Roman" w:cstheme="minorHAnsi"/>
          <w:b/>
        </w:rPr>
        <w:t>Virtual Machines</w:t>
      </w:r>
      <w:r w:rsidRPr="000751AE">
        <w:rPr>
          <w:rFonts w:eastAsia="Times New Roman" w:cstheme="minorHAnsi"/>
        </w:rPr>
        <w:t xml:space="preserve"> (their host nodes), and associated </w:t>
      </w:r>
      <w:r w:rsidRPr="0047240C">
        <w:rPr>
          <w:rFonts w:eastAsia="Times New Roman" w:cstheme="minorHAnsi"/>
          <w:b/>
        </w:rPr>
        <w:t>virtual storage (Blobs, Tables, Queues).</w:t>
      </w:r>
    </w:p>
    <w:p w:rsidR="00387E2E" w:rsidRPr="00387E2E" w:rsidRDefault="006E3FBF" w:rsidP="000751AE">
      <w:pPr>
        <w:pStyle w:val="ListParagraph"/>
        <w:numPr>
          <w:ilvl w:val="0"/>
          <w:numId w:val="11"/>
        </w:numP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4" w:lineRule="atLeast"/>
        <w:ind w:left="360"/>
        <w:jc w:val="both"/>
        <w:rPr>
          <w:rFonts w:eastAsia="Times New Roman" w:cstheme="minorHAnsi"/>
        </w:rPr>
      </w:pPr>
      <w:r w:rsidRPr="00E11BAE">
        <w:rPr>
          <w:rFonts w:eastAsia="Times New Roman" w:cstheme="minorHAnsi"/>
        </w:rPr>
        <w:t xml:space="preserve">Skilled in </w:t>
      </w:r>
      <w:r w:rsidRPr="0047240C">
        <w:rPr>
          <w:rFonts w:eastAsia="Times New Roman" w:cstheme="minorHAnsi"/>
          <w:b/>
        </w:rPr>
        <w:t>Kubernetes</w:t>
      </w:r>
      <w:r w:rsidRPr="00E11BAE">
        <w:rPr>
          <w:rFonts w:eastAsia="Times New Roman" w:cstheme="minorHAnsi"/>
        </w:rPr>
        <w:t xml:space="preserve"> to deploy </w:t>
      </w:r>
      <w:r w:rsidRPr="0047240C">
        <w:rPr>
          <w:rFonts w:eastAsia="Times New Roman" w:cstheme="minorHAnsi"/>
          <w:b/>
        </w:rPr>
        <w:t>scale, load balance</w:t>
      </w:r>
      <w:r w:rsidRPr="00E11BAE">
        <w:rPr>
          <w:rFonts w:eastAsia="Times New Roman" w:cstheme="minorHAnsi"/>
        </w:rPr>
        <w:t xml:space="preserve">, and manage </w:t>
      </w:r>
      <w:r w:rsidRPr="0047240C">
        <w:rPr>
          <w:rFonts w:eastAsia="Times New Roman" w:cstheme="minorHAnsi"/>
          <w:b/>
        </w:rPr>
        <w:t>Docker</w:t>
      </w:r>
      <w:r w:rsidRPr="00E11BAE">
        <w:rPr>
          <w:rFonts w:eastAsia="Times New Roman" w:cstheme="minorHAnsi"/>
        </w:rPr>
        <w:t xml:space="preserve"> containers with multiple namespaced versions and a good understanding of </w:t>
      </w:r>
      <w:r w:rsidRPr="0047240C">
        <w:rPr>
          <w:rFonts w:eastAsia="Times New Roman" w:cstheme="minorHAnsi"/>
          <w:b/>
        </w:rPr>
        <w:t>Open Shift Platform</w:t>
      </w:r>
      <w:r w:rsidRPr="00E11BAE">
        <w:rPr>
          <w:rFonts w:eastAsia="Times New Roman" w:cstheme="minorHAnsi"/>
        </w:rPr>
        <w:t xml:space="preserve"> in managing </w:t>
      </w:r>
      <w:r w:rsidRPr="0047240C">
        <w:rPr>
          <w:rFonts w:eastAsia="Times New Roman" w:cstheme="minorHAnsi"/>
          <w:b/>
        </w:rPr>
        <w:t>Docker Containers</w:t>
      </w:r>
      <w:r w:rsidRPr="00E11BAE">
        <w:rPr>
          <w:rFonts w:eastAsia="Times New Roman" w:cstheme="minorHAnsi"/>
        </w:rPr>
        <w:t xml:space="preserve"> and </w:t>
      </w:r>
      <w:r w:rsidRPr="0047240C">
        <w:rPr>
          <w:rFonts w:eastAsia="Times New Roman" w:cstheme="minorHAnsi"/>
          <w:b/>
        </w:rPr>
        <w:t>Kubernetes</w:t>
      </w:r>
      <w:r w:rsidRPr="00E11BAE">
        <w:rPr>
          <w:rFonts w:eastAsia="Times New Roman" w:cstheme="minorHAnsi"/>
        </w:rPr>
        <w:t xml:space="preserve"> Clusters.</w:t>
      </w:r>
    </w:p>
    <w:p w:rsidR="006E3FBF" w:rsidRDefault="006E3FBF" w:rsidP="000751AE">
      <w:pPr>
        <w:pStyle w:val="ListParagraph"/>
        <w:numPr>
          <w:ilvl w:val="0"/>
          <w:numId w:val="11"/>
        </w:numP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4" w:lineRule="atLeast"/>
        <w:ind w:left="360"/>
        <w:jc w:val="both"/>
        <w:rPr>
          <w:rFonts w:eastAsia="Times New Roman" w:cstheme="minorHAnsi"/>
        </w:rPr>
      </w:pPr>
      <w:r w:rsidRPr="00E11BAE">
        <w:rPr>
          <w:rFonts w:eastAsia="Times New Roman" w:cstheme="minorHAnsi"/>
        </w:rPr>
        <w:t xml:space="preserve">Worked on </w:t>
      </w:r>
      <w:r w:rsidRPr="0047240C">
        <w:rPr>
          <w:rFonts w:eastAsia="Times New Roman" w:cstheme="minorHAnsi"/>
          <w:b/>
        </w:rPr>
        <w:t>developing APIs</w:t>
      </w:r>
      <w:r w:rsidRPr="00E11BAE">
        <w:rPr>
          <w:rFonts w:eastAsia="Times New Roman" w:cstheme="minorHAnsi"/>
        </w:rPr>
        <w:t xml:space="preserve"> using </w:t>
      </w:r>
      <w:r w:rsidRPr="0047240C">
        <w:rPr>
          <w:rFonts w:eastAsia="Times New Roman" w:cstheme="minorHAnsi"/>
          <w:b/>
        </w:rPr>
        <w:t>Kubernetes</w:t>
      </w:r>
      <w:r w:rsidRPr="00E11BAE">
        <w:rPr>
          <w:rFonts w:eastAsia="Times New Roman" w:cstheme="minorHAnsi"/>
        </w:rPr>
        <w:t xml:space="preserve"> to manage and specify the copies of the </w:t>
      </w:r>
      <w:r w:rsidRPr="000751AE">
        <w:rPr>
          <w:rFonts w:eastAsia="Times New Roman" w:cstheme="minorHAnsi"/>
        </w:rPr>
        <w:t>containers</w:t>
      </w:r>
      <w:r w:rsidRPr="00E11BAE">
        <w:rPr>
          <w:rFonts w:eastAsia="Times New Roman" w:cstheme="minorHAnsi"/>
        </w:rPr>
        <w:t xml:space="preserve"> to run the actual servers in the cloud environment.</w:t>
      </w:r>
    </w:p>
    <w:p w:rsidR="008A5B32" w:rsidRPr="000751AE" w:rsidRDefault="008A5B32" w:rsidP="000751AE">
      <w:pPr>
        <w:pStyle w:val="ListParagraph"/>
        <w:numPr>
          <w:ilvl w:val="0"/>
          <w:numId w:val="11"/>
        </w:numP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4" w:lineRule="atLeast"/>
        <w:ind w:left="360"/>
        <w:jc w:val="both"/>
        <w:rPr>
          <w:rFonts w:eastAsia="Times New Roman" w:cstheme="minorHAnsi"/>
        </w:rPr>
      </w:pPr>
      <w:r w:rsidRPr="000751AE">
        <w:rPr>
          <w:rFonts w:eastAsia="Times New Roman" w:cstheme="minorHAnsi"/>
        </w:rPr>
        <w:t>Deployed the Cloud services including </w:t>
      </w:r>
      <w:r w:rsidRPr="0047240C">
        <w:rPr>
          <w:rFonts w:eastAsia="Times New Roman" w:cstheme="minorHAnsi"/>
          <w:b/>
        </w:rPr>
        <w:t>Jenkins</w:t>
      </w:r>
      <w:r w:rsidRPr="000751AE">
        <w:rPr>
          <w:rFonts w:eastAsia="Times New Roman" w:cstheme="minorHAnsi"/>
        </w:rPr>
        <w:t xml:space="preserve"> and </w:t>
      </w:r>
      <w:r w:rsidRPr="0047240C">
        <w:rPr>
          <w:rFonts w:eastAsia="Times New Roman" w:cstheme="minorHAnsi"/>
          <w:b/>
        </w:rPr>
        <w:t>Nexus</w:t>
      </w:r>
      <w:r w:rsidRPr="000751AE">
        <w:rPr>
          <w:rFonts w:eastAsia="Times New Roman" w:cstheme="minorHAnsi"/>
        </w:rPr>
        <w:t xml:space="preserve"> on </w:t>
      </w:r>
      <w:r w:rsidRPr="0047240C">
        <w:rPr>
          <w:rFonts w:eastAsia="Times New Roman" w:cstheme="minorHAnsi"/>
          <w:b/>
        </w:rPr>
        <w:t>Docker</w:t>
      </w:r>
      <w:r w:rsidRPr="000751AE">
        <w:rPr>
          <w:rFonts w:eastAsia="Times New Roman" w:cstheme="minorHAnsi"/>
        </w:rPr>
        <w:t xml:space="preserve"> using </w:t>
      </w:r>
      <w:r w:rsidRPr="0047240C">
        <w:rPr>
          <w:rFonts w:eastAsia="Times New Roman" w:cstheme="minorHAnsi"/>
          <w:b/>
        </w:rPr>
        <w:t>Terraform</w:t>
      </w:r>
      <w:r w:rsidRPr="000751AE">
        <w:rPr>
          <w:rFonts w:eastAsia="Times New Roman" w:cstheme="minorHAnsi"/>
        </w:rPr>
        <w:t xml:space="preserve">. Worked with Terraform key features such as </w:t>
      </w:r>
      <w:r w:rsidRPr="0047240C">
        <w:rPr>
          <w:rFonts w:eastAsia="Times New Roman" w:cstheme="minorHAnsi"/>
          <w:b/>
        </w:rPr>
        <w:t>Infrastructure as a code, Execution plans, Resource Graphs,</w:t>
      </w:r>
      <w:r w:rsidRPr="000751AE">
        <w:rPr>
          <w:rFonts w:eastAsia="Times New Roman" w:cstheme="minorHAnsi"/>
        </w:rPr>
        <w:t xml:space="preserve"> and </w:t>
      </w:r>
      <w:r w:rsidRPr="0047240C">
        <w:rPr>
          <w:rFonts w:eastAsia="Times New Roman" w:cstheme="minorHAnsi"/>
          <w:b/>
        </w:rPr>
        <w:t>Change Automation</w:t>
      </w:r>
      <w:r w:rsidRPr="000751AE">
        <w:rPr>
          <w:rFonts w:eastAsia="Times New Roman" w:cstheme="minorHAnsi"/>
        </w:rPr>
        <w:t>.</w:t>
      </w:r>
    </w:p>
    <w:p w:rsidR="008A5B32" w:rsidRPr="000751AE" w:rsidRDefault="008A5B32" w:rsidP="000751AE">
      <w:pPr>
        <w:pStyle w:val="ListParagraph"/>
        <w:numPr>
          <w:ilvl w:val="0"/>
          <w:numId w:val="11"/>
        </w:numP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4" w:lineRule="atLeast"/>
        <w:ind w:left="360"/>
        <w:jc w:val="both"/>
        <w:rPr>
          <w:rFonts w:eastAsia="Times New Roman" w:cstheme="minorHAnsi"/>
        </w:rPr>
      </w:pPr>
      <w:r w:rsidRPr="003668E8">
        <w:rPr>
          <w:rFonts w:eastAsia="Times New Roman" w:cstheme="minorHAnsi"/>
        </w:rPr>
        <w:t xml:space="preserve">Integrated </w:t>
      </w:r>
      <w:r w:rsidRPr="00550D5B">
        <w:rPr>
          <w:rFonts w:eastAsia="Times New Roman" w:cstheme="minorHAnsi"/>
          <w:b/>
        </w:rPr>
        <w:t>Terraform</w:t>
      </w:r>
      <w:r w:rsidRPr="003668E8">
        <w:rPr>
          <w:rFonts w:eastAsia="Times New Roman" w:cstheme="minorHAnsi"/>
        </w:rPr>
        <w:t xml:space="preserve"> with </w:t>
      </w:r>
      <w:r w:rsidRPr="00550D5B">
        <w:rPr>
          <w:rFonts w:eastAsia="Times New Roman" w:cstheme="minorHAnsi"/>
          <w:b/>
        </w:rPr>
        <w:t>Ansible</w:t>
      </w:r>
      <w:r w:rsidRPr="003668E8">
        <w:rPr>
          <w:rFonts w:eastAsia="Times New Roman" w:cstheme="minorHAnsi"/>
        </w:rPr>
        <w:t xml:space="preserve"> and automated </w:t>
      </w:r>
      <w:r w:rsidRPr="0047240C">
        <w:rPr>
          <w:rFonts w:eastAsia="Times New Roman" w:cstheme="minorHAnsi"/>
          <w:b/>
        </w:rPr>
        <w:t>Terraform</w:t>
      </w:r>
      <w:r w:rsidRPr="003668E8">
        <w:rPr>
          <w:rFonts w:eastAsia="Times New Roman" w:cstheme="minorHAnsi"/>
        </w:rPr>
        <w:t xml:space="preserve"> life cycles with </w:t>
      </w:r>
      <w:r w:rsidRPr="00550D5B">
        <w:rPr>
          <w:rFonts w:eastAsia="Times New Roman" w:cstheme="minorHAnsi"/>
          <w:b/>
        </w:rPr>
        <w:t>Ansible playbooks</w:t>
      </w:r>
      <w:r w:rsidRPr="003668E8">
        <w:rPr>
          <w:rFonts w:eastAsia="Times New Roman" w:cstheme="minorHAnsi"/>
        </w:rPr>
        <w:t>.</w:t>
      </w:r>
      <w:r w:rsidRPr="000751AE">
        <w:rPr>
          <w:rFonts w:eastAsia="Times New Roman" w:cstheme="minorHAnsi"/>
        </w:rPr>
        <w:t xml:space="preserve"> </w:t>
      </w:r>
      <w:r w:rsidR="00550D5B">
        <w:rPr>
          <w:rFonts w:eastAsia="Times New Roman" w:cstheme="minorHAnsi"/>
        </w:rPr>
        <w:t xml:space="preserve">Conducted </w:t>
      </w:r>
      <w:r w:rsidRPr="000751AE">
        <w:rPr>
          <w:rFonts w:eastAsia="Times New Roman" w:cstheme="minorHAnsi"/>
        </w:rPr>
        <w:t xml:space="preserve">POC to identify the suitable telemetry tool for </w:t>
      </w:r>
      <w:r w:rsidRPr="00550D5B">
        <w:rPr>
          <w:rFonts w:eastAsia="Times New Roman" w:cstheme="minorHAnsi"/>
          <w:b/>
        </w:rPr>
        <w:t>containers, service mesh</w:t>
      </w:r>
      <w:r w:rsidRPr="000751AE">
        <w:rPr>
          <w:rFonts w:eastAsia="Times New Roman" w:cstheme="minorHAnsi"/>
        </w:rPr>
        <w:t xml:space="preserve"> tool</w:t>
      </w:r>
      <w:r w:rsidR="00E03F35">
        <w:rPr>
          <w:rFonts w:eastAsia="Times New Roman" w:cstheme="minorHAnsi"/>
        </w:rPr>
        <w:t>s</w:t>
      </w:r>
      <w:r w:rsidRPr="000751AE">
        <w:rPr>
          <w:rFonts w:eastAsia="Times New Roman" w:cstheme="minorHAnsi"/>
        </w:rPr>
        <w:t xml:space="preserve"> like </w:t>
      </w:r>
      <w:r w:rsidRPr="00550D5B">
        <w:rPr>
          <w:rFonts w:eastAsia="Times New Roman" w:cstheme="minorHAnsi"/>
          <w:b/>
        </w:rPr>
        <w:t>Linkered</w:t>
      </w:r>
      <w:r w:rsidRPr="000751AE">
        <w:rPr>
          <w:rFonts w:eastAsia="Times New Roman" w:cstheme="minorHAnsi"/>
        </w:rPr>
        <w:t>.</w:t>
      </w:r>
    </w:p>
    <w:p w:rsidR="00D72812" w:rsidRDefault="00D72812" w:rsidP="00163BE5">
      <w:pPr>
        <w:shd w:val="clear" w:color="auto" w:fill="FFFFFF"/>
        <w:spacing w:line="256" w:lineRule="auto"/>
        <w:jc w:val="both"/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</w:p>
    <w:p w:rsidR="00D72812" w:rsidRDefault="003A5A82" w:rsidP="00163BE5">
      <w:pPr>
        <w:shd w:val="clear" w:color="auto" w:fill="FFFFFF"/>
        <w:spacing w:line="256" w:lineRule="auto"/>
        <w:jc w:val="both"/>
        <w:rPr>
          <w:rFonts w:asciiTheme="minorHAnsi" w:eastAsia="Century Gothic" w:hAnsiTheme="minorHAnsi" w:cstheme="minorHAnsi"/>
          <w:b/>
          <w:bCs/>
          <w:i/>
          <w:caps/>
          <w:color w:val="0A0FE8"/>
        </w:rPr>
      </w:pPr>
      <w:r w:rsidRPr="00306A8A">
        <w:rPr>
          <w:rFonts w:asciiTheme="minorHAnsi" w:eastAsia="Century Gothic" w:hAnsiTheme="minorHAnsi" w:cstheme="minorHAnsi"/>
          <w:b/>
          <w:bCs/>
          <w:i/>
          <w:caps/>
          <w:color w:val="0A0FE8"/>
        </w:rPr>
        <w:t>Capital  One, Richmond, VA</w:t>
      </w:r>
    </w:p>
    <w:p w:rsidR="003A5A82" w:rsidRPr="00163BE5" w:rsidRDefault="00D72812" w:rsidP="00163BE5">
      <w:pPr>
        <w:shd w:val="clear" w:color="auto" w:fill="FFFFFF"/>
        <w:spacing w:line="256" w:lineRule="auto"/>
        <w:jc w:val="both"/>
        <w:rPr>
          <w:rFonts w:ascii="Calibri" w:hAnsi="Calibri" w:cs="Calibri"/>
          <w:b/>
          <w:u w:val="single"/>
        </w:rPr>
      </w:pPr>
      <w:r>
        <w:rPr>
          <w:rFonts w:asciiTheme="minorHAnsi" w:eastAsia="Century Gothic" w:hAnsiTheme="minorHAnsi" w:cstheme="minorHAnsi"/>
          <w:b/>
          <w:bCs/>
          <w:i/>
          <w:caps/>
          <w:color w:val="0A0FE8"/>
        </w:rPr>
        <w:t>AWS CLOUD ADMINISTRATOR</w:t>
      </w:r>
      <w:r w:rsidR="00163BE5">
        <w:rPr>
          <w:rFonts w:asciiTheme="minorHAnsi" w:eastAsia="Century Gothic" w:hAnsiTheme="minorHAnsi" w:cstheme="minorHAnsi"/>
          <w:b/>
          <w:bCs/>
          <w:i/>
          <w:caps/>
          <w:color w:val="0A0FE8"/>
        </w:rPr>
        <w:tab/>
      </w:r>
      <w:r w:rsidR="00163BE5">
        <w:rPr>
          <w:rFonts w:asciiTheme="minorHAnsi" w:eastAsia="Century Gothic" w:hAnsiTheme="minorHAnsi" w:cstheme="minorHAnsi"/>
          <w:b/>
          <w:bCs/>
          <w:i/>
          <w:caps/>
          <w:color w:val="0A0FE8"/>
        </w:rPr>
        <w:tab/>
      </w:r>
      <w:r w:rsidR="00163BE5">
        <w:rPr>
          <w:rFonts w:asciiTheme="minorHAnsi" w:eastAsia="Century Gothic" w:hAnsiTheme="minorHAnsi" w:cstheme="minorHAnsi"/>
          <w:b/>
          <w:bCs/>
          <w:i/>
          <w:caps/>
          <w:color w:val="0A0FE8"/>
        </w:rPr>
        <w:tab/>
      </w:r>
      <w:r w:rsidR="00163BE5">
        <w:rPr>
          <w:rFonts w:asciiTheme="minorHAnsi" w:eastAsia="Century Gothic" w:hAnsiTheme="minorHAnsi" w:cstheme="minorHAnsi"/>
          <w:b/>
          <w:bCs/>
          <w:i/>
          <w:caps/>
          <w:color w:val="0A0FE8"/>
        </w:rPr>
        <w:tab/>
      </w:r>
      <w:r w:rsidR="00163BE5">
        <w:rPr>
          <w:rFonts w:asciiTheme="minorHAnsi" w:eastAsia="Century Gothic" w:hAnsiTheme="minorHAnsi" w:cstheme="minorHAnsi"/>
          <w:b/>
          <w:bCs/>
          <w:i/>
          <w:caps/>
          <w:color w:val="0A0FE8"/>
        </w:rPr>
        <w:tab/>
      </w:r>
      <w:r w:rsidR="00163BE5">
        <w:rPr>
          <w:rFonts w:asciiTheme="minorHAnsi" w:eastAsia="Century Gothic" w:hAnsiTheme="minorHAnsi" w:cstheme="minorHAnsi"/>
          <w:b/>
          <w:bCs/>
          <w:i/>
          <w:caps/>
          <w:color w:val="0A0FE8"/>
        </w:rPr>
        <w:tab/>
      </w:r>
      <w:r w:rsidR="00163BE5">
        <w:rPr>
          <w:rFonts w:asciiTheme="minorHAnsi" w:eastAsia="Century Gothic" w:hAnsiTheme="minorHAnsi" w:cstheme="minorHAnsi"/>
          <w:b/>
          <w:bCs/>
          <w:i/>
          <w:caps/>
          <w:color w:val="0A0FE8"/>
        </w:rPr>
        <w:tab/>
      </w:r>
      <w:r w:rsidR="007C454E">
        <w:rPr>
          <w:rFonts w:asciiTheme="minorHAnsi" w:eastAsia="Century Gothic" w:hAnsiTheme="minorHAnsi" w:cstheme="minorHAnsi"/>
          <w:b/>
          <w:bCs/>
          <w:i/>
          <w:caps/>
          <w:color w:val="0A0FE8"/>
        </w:rPr>
        <w:t xml:space="preserve">june </w:t>
      </w:r>
      <w:r w:rsidR="006450C6">
        <w:rPr>
          <w:rFonts w:asciiTheme="minorHAnsi" w:eastAsia="Century Gothic" w:hAnsiTheme="minorHAnsi" w:cstheme="minorHAnsi"/>
          <w:b/>
          <w:bCs/>
          <w:i/>
          <w:caps/>
          <w:color w:val="0A0FE8"/>
        </w:rPr>
        <w:t xml:space="preserve">2016 to DEC </w:t>
      </w:r>
      <w:r w:rsidR="003A5A82" w:rsidRPr="00306A8A">
        <w:rPr>
          <w:rFonts w:asciiTheme="minorHAnsi" w:eastAsia="Century Gothic" w:hAnsiTheme="minorHAnsi" w:cstheme="minorHAnsi"/>
          <w:b/>
          <w:bCs/>
          <w:i/>
          <w:caps/>
          <w:color w:val="0A0FE8"/>
        </w:rPr>
        <w:t>2017</w:t>
      </w:r>
    </w:p>
    <w:p w:rsidR="003A5A82" w:rsidRPr="00306A8A" w:rsidRDefault="00BD1A81" w:rsidP="003A5A82">
      <w:pPr>
        <w:pStyle w:val="divnamefname"/>
        <w:shd w:val="clear" w:color="auto" w:fill="FFFFFF"/>
        <w:spacing w:line="240" w:lineRule="auto"/>
        <w:rPr>
          <w:rFonts w:asciiTheme="minorHAnsi" w:eastAsia="Century Gothic" w:hAnsiTheme="minorHAnsi" w:cstheme="minorHAnsi"/>
          <w:b/>
          <w:bCs/>
          <w:i/>
          <w:caps/>
          <w:color w:val="0A0FE8"/>
        </w:rPr>
      </w:pPr>
      <w:r>
        <w:rPr>
          <w:rFonts w:asciiTheme="minorHAnsi" w:eastAsia="Century Gothic" w:hAnsiTheme="minorHAnsi" w:cstheme="minorHAnsi"/>
          <w:b/>
          <w:bCs/>
          <w:i/>
          <w:caps/>
          <w:color w:val="0A0FE8"/>
        </w:rPr>
        <w:tab/>
      </w:r>
    </w:p>
    <w:p w:rsidR="003A5A82" w:rsidRPr="00306A8A" w:rsidRDefault="003A5A82" w:rsidP="003A5A82">
      <w:pPr>
        <w:pStyle w:val="divnamefname"/>
        <w:shd w:val="clear" w:color="auto" w:fill="FFFFFF"/>
        <w:spacing w:line="240" w:lineRule="auto"/>
        <w:rPr>
          <w:rFonts w:asciiTheme="minorHAnsi" w:eastAsia="Century Gothic" w:hAnsiTheme="minorHAnsi" w:cstheme="minorHAnsi"/>
          <w:b/>
          <w:bCs/>
          <w:i/>
          <w:caps/>
          <w:color w:val="0A0FE8"/>
        </w:rPr>
      </w:pPr>
      <w:r w:rsidRPr="00306A8A">
        <w:rPr>
          <w:rFonts w:asciiTheme="minorHAnsi" w:eastAsia="Century Gothic" w:hAnsiTheme="minorHAnsi" w:cstheme="minorHAnsi"/>
          <w:b/>
          <w:bCs/>
          <w:i/>
          <w:caps/>
          <w:color w:val="0A0FE8"/>
        </w:rPr>
        <w:t xml:space="preserve"> </w:t>
      </w:r>
    </w:p>
    <w:p w:rsidR="00203BE8" w:rsidRDefault="003A5A82" w:rsidP="003A5A82">
      <w:pPr>
        <w:pStyle w:val="divnamefname"/>
        <w:shd w:val="clear" w:color="auto" w:fill="FFFFFF"/>
        <w:spacing w:line="240" w:lineRule="auto"/>
        <w:rPr>
          <w:rFonts w:asciiTheme="minorHAnsi" w:eastAsia="Century Gothic" w:hAnsiTheme="minorHAnsi" w:cstheme="minorHAnsi"/>
          <w:b/>
          <w:bCs/>
          <w:i/>
          <w:caps/>
          <w:color w:val="0A0FE8"/>
          <w:u w:val="single"/>
        </w:rPr>
      </w:pPr>
      <w:r w:rsidRPr="00306A8A">
        <w:rPr>
          <w:rFonts w:asciiTheme="minorHAnsi" w:eastAsia="Century Gothic" w:hAnsiTheme="minorHAnsi" w:cstheme="minorHAnsi"/>
          <w:b/>
          <w:bCs/>
          <w:i/>
          <w:caps/>
          <w:color w:val="0A0FE8"/>
          <w:u w:val="single"/>
        </w:rPr>
        <w:t>Responsibilities:</w:t>
      </w:r>
    </w:p>
    <w:p w:rsidR="00203BE8" w:rsidRPr="00203BE8" w:rsidRDefault="00203BE8" w:rsidP="00203BE8">
      <w:pPr>
        <w:pStyle w:val="ListParagraph"/>
        <w:numPr>
          <w:ilvl w:val="0"/>
          <w:numId w:val="11"/>
        </w:numP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4" w:lineRule="atLeast"/>
        <w:ind w:left="360"/>
        <w:jc w:val="both"/>
        <w:rPr>
          <w:rFonts w:cstheme="minorHAnsi"/>
        </w:rPr>
      </w:pPr>
      <w:r w:rsidRPr="000751AE">
        <w:rPr>
          <w:rFonts w:cstheme="minorHAnsi"/>
        </w:rPr>
        <w:t>Automated AWS infrastructure through infrastructure as code by writing various </w:t>
      </w:r>
      <w:r w:rsidRPr="0047240C">
        <w:rPr>
          <w:rFonts w:cstheme="minorHAnsi"/>
          <w:b/>
        </w:rPr>
        <w:t>Terraform modules</w:t>
      </w:r>
      <w:r w:rsidRPr="000751AE">
        <w:rPr>
          <w:rFonts w:cstheme="minorHAnsi"/>
        </w:rPr>
        <w:t xml:space="preserve">, null resource scripts to create </w:t>
      </w:r>
      <w:r w:rsidRPr="0047240C">
        <w:rPr>
          <w:rFonts w:cstheme="minorHAnsi"/>
          <w:b/>
        </w:rPr>
        <w:t>AWS IAM users, groups, roles, policies, custom policies, AWS Glue, Crawlers, Redshift clusters, snapshots of clusters, EC2, S3 buckets, application deployments</w:t>
      </w:r>
      <w:r w:rsidRPr="000751AE">
        <w:rPr>
          <w:rFonts w:cstheme="minorHAnsi"/>
        </w:rPr>
        <w:t>.</w:t>
      </w:r>
    </w:p>
    <w:p w:rsidR="00A36045" w:rsidRPr="000751AE" w:rsidRDefault="00A36045" w:rsidP="000751AE">
      <w:pPr>
        <w:pStyle w:val="ListParagraph"/>
        <w:numPr>
          <w:ilvl w:val="0"/>
          <w:numId w:val="11"/>
        </w:numP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4" w:lineRule="atLeast"/>
        <w:ind w:left="360"/>
        <w:jc w:val="both"/>
        <w:rPr>
          <w:rFonts w:cstheme="minorHAnsi"/>
        </w:rPr>
      </w:pPr>
      <w:r w:rsidRPr="000751AE">
        <w:rPr>
          <w:rFonts w:cstheme="minorHAnsi"/>
        </w:rPr>
        <w:t xml:space="preserve">Transformed and moved large amounts of data into and out of other </w:t>
      </w:r>
      <w:r w:rsidRPr="0047240C">
        <w:rPr>
          <w:rFonts w:cstheme="minorHAnsi"/>
          <w:b/>
        </w:rPr>
        <w:t>AWS data stores (RDS)</w:t>
      </w:r>
      <w:r w:rsidRPr="000751AE">
        <w:rPr>
          <w:rFonts w:cstheme="minorHAnsi"/>
        </w:rPr>
        <w:t xml:space="preserve"> and </w:t>
      </w:r>
      <w:r w:rsidRPr="0047240C">
        <w:rPr>
          <w:rFonts w:cstheme="minorHAnsi"/>
          <w:b/>
        </w:rPr>
        <w:t>databases</w:t>
      </w:r>
      <w:r w:rsidRPr="000751AE">
        <w:rPr>
          <w:rFonts w:cstheme="minorHAnsi"/>
        </w:rPr>
        <w:t xml:space="preserve">, such as </w:t>
      </w:r>
      <w:r w:rsidRPr="0047240C">
        <w:rPr>
          <w:rFonts w:cstheme="minorHAnsi"/>
          <w:b/>
        </w:rPr>
        <w:t>Simple Storage Service (Amazon S3</w:t>
      </w:r>
      <w:r w:rsidRPr="000751AE">
        <w:rPr>
          <w:rFonts w:cstheme="minorHAnsi"/>
        </w:rPr>
        <w:t xml:space="preserve">) and </w:t>
      </w:r>
      <w:r w:rsidRPr="0047240C">
        <w:rPr>
          <w:rFonts w:cstheme="minorHAnsi"/>
          <w:b/>
        </w:rPr>
        <w:t xml:space="preserve">Amazon Dynamo </w:t>
      </w:r>
      <w:r w:rsidR="00E03F35">
        <w:rPr>
          <w:rFonts w:cstheme="minorHAnsi"/>
          <w:b/>
        </w:rPr>
        <w:t>DB</w:t>
      </w:r>
      <w:r w:rsidRPr="000751AE">
        <w:rPr>
          <w:rFonts w:cstheme="minorHAnsi"/>
        </w:rPr>
        <w:t xml:space="preserve"> using </w:t>
      </w:r>
      <w:r w:rsidRPr="0047240C">
        <w:rPr>
          <w:rFonts w:cstheme="minorHAnsi"/>
          <w:b/>
        </w:rPr>
        <w:t>E</w:t>
      </w:r>
      <w:r w:rsidR="0047240C">
        <w:rPr>
          <w:rFonts w:cstheme="minorHAnsi"/>
          <w:b/>
        </w:rPr>
        <w:t>lastic Map Reduce</w:t>
      </w:r>
      <w:r w:rsidRPr="000751AE">
        <w:rPr>
          <w:rFonts w:cstheme="minorHAnsi"/>
        </w:rPr>
        <w:t xml:space="preserve">. Implemented </w:t>
      </w:r>
      <w:r w:rsidRPr="0047240C">
        <w:rPr>
          <w:rFonts w:cstheme="minorHAnsi"/>
          <w:b/>
        </w:rPr>
        <w:t>AWS Lambda functions</w:t>
      </w:r>
      <w:r w:rsidRPr="000751AE">
        <w:rPr>
          <w:rFonts w:cstheme="minorHAnsi"/>
        </w:rPr>
        <w:t xml:space="preserve"> to run scripts in response to the event in </w:t>
      </w:r>
      <w:r w:rsidRPr="0047240C">
        <w:rPr>
          <w:rFonts w:cstheme="minorHAnsi"/>
          <w:b/>
        </w:rPr>
        <w:t>Amazon Dynamo DB table, S3 buckets</w:t>
      </w:r>
      <w:r w:rsidRPr="000751AE">
        <w:rPr>
          <w:rFonts w:cstheme="minorHAnsi"/>
        </w:rPr>
        <w:t xml:space="preserve">, and </w:t>
      </w:r>
      <w:r w:rsidRPr="0047240C">
        <w:rPr>
          <w:rFonts w:cstheme="minorHAnsi"/>
          <w:b/>
        </w:rPr>
        <w:t>HTTP requests</w:t>
      </w:r>
      <w:r w:rsidRPr="000751AE">
        <w:rPr>
          <w:rFonts w:cstheme="minorHAnsi"/>
        </w:rPr>
        <w:t xml:space="preserve"> using </w:t>
      </w:r>
      <w:r w:rsidRPr="0047240C">
        <w:rPr>
          <w:rFonts w:cstheme="minorHAnsi"/>
          <w:b/>
        </w:rPr>
        <w:t>Amazon API Gateway</w:t>
      </w:r>
      <w:r w:rsidRPr="000751AE">
        <w:rPr>
          <w:rFonts w:cstheme="minorHAnsi"/>
        </w:rPr>
        <w:t>.</w:t>
      </w:r>
    </w:p>
    <w:p w:rsidR="003A5A82" w:rsidRPr="000751AE" w:rsidRDefault="003A5A82" w:rsidP="000751AE">
      <w:pPr>
        <w:pStyle w:val="ListParagraph"/>
        <w:numPr>
          <w:ilvl w:val="0"/>
          <w:numId w:val="11"/>
        </w:numP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4" w:lineRule="atLeast"/>
        <w:ind w:left="360"/>
        <w:jc w:val="both"/>
        <w:rPr>
          <w:rFonts w:cstheme="minorHAnsi"/>
        </w:rPr>
      </w:pPr>
      <w:r w:rsidRPr="000751AE">
        <w:rPr>
          <w:rFonts w:cstheme="minorHAnsi"/>
        </w:rPr>
        <w:lastRenderedPageBreak/>
        <w:t xml:space="preserve">Worked on </w:t>
      </w:r>
      <w:r w:rsidRPr="0047240C">
        <w:rPr>
          <w:rFonts w:cstheme="minorHAnsi"/>
          <w:b/>
        </w:rPr>
        <w:t>AWS Cloud Watch, Cloud Formation, Cloud Trail services, and Cloud Front</w:t>
      </w:r>
      <w:r w:rsidRPr="000751AE">
        <w:rPr>
          <w:rFonts w:cstheme="minorHAnsi"/>
        </w:rPr>
        <w:t xml:space="preserve"> to set up and manage cached content delivery and automated the </w:t>
      </w:r>
      <w:r w:rsidRPr="0047240C">
        <w:rPr>
          <w:rFonts w:cstheme="minorHAnsi"/>
          <w:b/>
        </w:rPr>
        <w:t>spin-up APIs</w:t>
      </w:r>
      <w:r w:rsidRPr="000751AE">
        <w:rPr>
          <w:rFonts w:cstheme="minorHAnsi"/>
        </w:rPr>
        <w:t xml:space="preserve"> and database servers in each layer of the </w:t>
      </w:r>
      <w:r w:rsidRPr="0047240C">
        <w:rPr>
          <w:rFonts w:cstheme="minorHAnsi"/>
          <w:b/>
        </w:rPr>
        <w:t>OpsWorks Stack</w:t>
      </w:r>
      <w:r w:rsidRPr="000751AE">
        <w:rPr>
          <w:rFonts w:cstheme="minorHAnsi"/>
        </w:rPr>
        <w:t xml:space="preserve"> in AWS cloud using </w:t>
      </w:r>
      <w:r w:rsidRPr="0047240C">
        <w:rPr>
          <w:rFonts w:cstheme="minorHAnsi"/>
          <w:b/>
        </w:rPr>
        <w:t>boto3</w:t>
      </w:r>
      <w:r w:rsidRPr="000751AE">
        <w:rPr>
          <w:rFonts w:cstheme="minorHAnsi"/>
        </w:rPr>
        <w:t xml:space="preserve"> python scripting.</w:t>
      </w:r>
    </w:p>
    <w:p w:rsidR="003A5A82" w:rsidRPr="00203BE8" w:rsidRDefault="003A5A82" w:rsidP="000751AE">
      <w:pPr>
        <w:pStyle w:val="ListParagraph"/>
        <w:numPr>
          <w:ilvl w:val="0"/>
          <w:numId w:val="11"/>
        </w:numP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4" w:lineRule="atLeast"/>
        <w:ind w:left="360"/>
        <w:jc w:val="both"/>
        <w:rPr>
          <w:rFonts w:cstheme="minorHAnsi"/>
        </w:rPr>
      </w:pPr>
      <w:r w:rsidRPr="000751AE">
        <w:rPr>
          <w:rFonts w:cstheme="minorHAnsi"/>
        </w:rPr>
        <w:t xml:space="preserve">Built servers using </w:t>
      </w:r>
      <w:r w:rsidRPr="0047240C">
        <w:rPr>
          <w:rFonts w:cstheme="minorHAnsi"/>
          <w:b/>
        </w:rPr>
        <w:t>AWS</w:t>
      </w:r>
      <w:r w:rsidRPr="000751AE">
        <w:rPr>
          <w:rFonts w:cstheme="minorHAnsi"/>
        </w:rPr>
        <w:t xml:space="preserve">, importing volumes, launching </w:t>
      </w:r>
      <w:r w:rsidRPr="0047240C">
        <w:rPr>
          <w:rFonts w:cstheme="minorHAnsi"/>
          <w:b/>
        </w:rPr>
        <w:t>EC2, RDS</w:t>
      </w:r>
      <w:r w:rsidRPr="000751AE">
        <w:rPr>
          <w:rFonts w:cstheme="minorHAnsi"/>
        </w:rPr>
        <w:t xml:space="preserve">, creating </w:t>
      </w:r>
      <w:r w:rsidRPr="0047240C">
        <w:rPr>
          <w:rFonts w:cstheme="minorHAnsi"/>
          <w:b/>
        </w:rPr>
        <w:t>security groups, auto-scaling, load balancers (ELBs)</w:t>
      </w:r>
      <w:r w:rsidRPr="000751AE">
        <w:rPr>
          <w:rFonts w:cstheme="minorHAnsi"/>
        </w:rPr>
        <w:t xml:space="preserve"> in the defined </w:t>
      </w:r>
      <w:r w:rsidRPr="0047240C">
        <w:rPr>
          <w:rFonts w:cstheme="minorHAnsi"/>
          <w:b/>
        </w:rPr>
        <w:t>virtual private connection (VPC)</w:t>
      </w:r>
      <w:r w:rsidRPr="000751AE">
        <w:rPr>
          <w:rFonts w:cstheme="minorHAnsi"/>
        </w:rPr>
        <w:t xml:space="preserve"> by providing high availability of applications of EC2 instances by taking the advantages of AWS High availability options and Configured </w:t>
      </w:r>
      <w:r w:rsidRPr="0047240C">
        <w:rPr>
          <w:rFonts w:cstheme="minorHAnsi"/>
          <w:b/>
        </w:rPr>
        <w:t>S3 versioning</w:t>
      </w:r>
      <w:r w:rsidRPr="000751AE">
        <w:rPr>
          <w:rFonts w:cstheme="minorHAnsi"/>
        </w:rPr>
        <w:t xml:space="preserve"> and lifecycle policies in AWS, to backup files and archive files in </w:t>
      </w:r>
      <w:r w:rsidRPr="0047240C">
        <w:rPr>
          <w:rFonts w:cstheme="minorHAnsi"/>
          <w:b/>
        </w:rPr>
        <w:t>Glacier</w:t>
      </w:r>
    </w:p>
    <w:p w:rsidR="00203BE8" w:rsidRPr="00203BE8" w:rsidRDefault="00203BE8" w:rsidP="00203BE8">
      <w:pPr>
        <w:pStyle w:val="ListParagraph"/>
        <w:numPr>
          <w:ilvl w:val="0"/>
          <w:numId w:val="11"/>
        </w:numP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4" w:lineRule="atLeast"/>
        <w:ind w:left="360"/>
        <w:jc w:val="both"/>
        <w:rPr>
          <w:rFonts w:cstheme="minorHAnsi"/>
        </w:rPr>
      </w:pPr>
      <w:r w:rsidRPr="000751AE">
        <w:rPr>
          <w:rFonts w:cstheme="minorHAnsi"/>
        </w:rPr>
        <w:t xml:space="preserve">Implemented </w:t>
      </w:r>
      <w:r w:rsidRPr="0047240C">
        <w:rPr>
          <w:rFonts w:cstheme="minorHAnsi"/>
          <w:b/>
        </w:rPr>
        <w:t>AWS</w:t>
      </w:r>
      <w:r w:rsidRPr="000751AE">
        <w:rPr>
          <w:rFonts w:cstheme="minorHAnsi"/>
        </w:rPr>
        <w:t xml:space="preserve"> web application firewalls to monitor the web requests that are forwarded to </w:t>
      </w:r>
      <w:r w:rsidRPr="0047240C">
        <w:rPr>
          <w:rFonts w:cstheme="minorHAnsi"/>
          <w:b/>
        </w:rPr>
        <w:t>API</w:t>
      </w:r>
      <w:r w:rsidRPr="000751AE">
        <w:rPr>
          <w:rFonts w:cstheme="minorHAnsi"/>
        </w:rPr>
        <w:t xml:space="preserve"> Gateways and Application Load balancers to enable the security model.</w:t>
      </w:r>
    </w:p>
    <w:p w:rsidR="003A5A82" w:rsidRPr="000751AE" w:rsidRDefault="003A5A82" w:rsidP="000751AE">
      <w:pPr>
        <w:pStyle w:val="ListParagraph"/>
        <w:numPr>
          <w:ilvl w:val="0"/>
          <w:numId w:val="11"/>
        </w:numP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4" w:lineRule="atLeast"/>
        <w:ind w:left="360"/>
        <w:jc w:val="both"/>
        <w:rPr>
          <w:rFonts w:cstheme="minorHAnsi"/>
        </w:rPr>
      </w:pPr>
      <w:r w:rsidRPr="000751AE">
        <w:rPr>
          <w:rFonts w:cstheme="minorHAnsi"/>
        </w:rPr>
        <w:t xml:space="preserve">Authored </w:t>
      </w:r>
      <w:r w:rsidRPr="0047240C">
        <w:rPr>
          <w:rFonts w:cstheme="minorHAnsi"/>
          <w:b/>
        </w:rPr>
        <w:t>Terraform modules</w:t>
      </w:r>
      <w:r w:rsidRPr="000751AE">
        <w:rPr>
          <w:rFonts w:cstheme="minorHAnsi"/>
        </w:rPr>
        <w:t xml:space="preserve"> for infrastructure management and published a module to the </w:t>
      </w:r>
      <w:r w:rsidRPr="006450C6">
        <w:rPr>
          <w:rFonts w:cstheme="minorHAnsi"/>
          <w:b/>
        </w:rPr>
        <w:t>Terraform registry</w:t>
      </w:r>
      <w:r w:rsidRPr="000751AE">
        <w:rPr>
          <w:rFonts w:cstheme="minorHAnsi"/>
        </w:rPr>
        <w:t xml:space="preserve"> for enterprise customers to deploy our product inside their </w:t>
      </w:r>
      <w:r w:rsidRPr="006450C6">
        <w:rPr>
          <w:rFonts w:cstheme="minorHAnsi"/>
          <w:b/>
        </w:rPr>
        <w:t>AWS environment</w:t>
      </w:r>
      <w:r w:rsidR="006450C6">
        <w:rPr>
          <w:rFonts w:cstheme="minorHAnsi"/>
        </w:rPr>
        <w:t xml:space="preserve"> and s</w:t>
      </w:r>
      <w:r w:rsidRPr="000751AE">
        <w:rPr>
          <w:rFonts w:cstheme="minorHAnsi"/>
        </w:rPr>
        <w:t xml:space="preserve">et up build and deployment automation for </w:t>
      </w:r>
      <w:r w:rsidRPr="006450C6">
        <w:rPr>
          <w:rFonts w:cstheme="minorHAnsi"/>
          <w:b/>
        </w:rPr>
        <w:t>Terraform scripts</w:t>
      </w:r>
      <w:r w:rsidRPr="000751AE">
        <w:rPr>
          <w:rFonts w:cstheme="minorHAnsi"/>
        </w:rPr>
        <w:t xml:space="preserve"> using </w:t>
      </w:r>
      <w:r w:rsidRPr="006450C6">
        <w:rPr>
          <w:rFonts w:cstheme="minorHAnsi"/>
          <w:b/>
        </w:rPr>
        <w:t>Jenkins</w:t>
      </w:r>
      <w:r w:rsidRPr="000751AE">
        <w:rPr>
          <w:rFonts w:cstheme="minorHAnsi"/>
        </w:rPr>
        <w:t>. </w:t>
      </w:r>
    </w:p>
    <w:p w:rsidR="003A5A82" w:rsidRPr="000751AE" w:rsidRDefault="003A5A82" w:rsidP="000751AE">
      <w:pPr>
        <w:pStyle w:val="ListParagraph"/>
        <w:numPr>
          <w:ilvl w:val="0"/>
          <w:numId w:val="11"/>
        </w:numP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4" w:lineRule="atLeast"/>
        <w:ind w:left="360"/>
        <w:jc w:val="both"/>
        <w:rPr>
          <w:rFonts w:cstheme="minorHAnsi"/>
        </w:rPr>
      </w:pPr>
      <w:r w:rsidRPr="000751AE">
        <w:rPr>
          <w:rFonts w:cstheme="minorHAnsi"/>
        </w:rPr>
        <w:t>Implemented a p</w:t>
      </w:r>
      <w:r w:rsidRPr="006450C6">
        <w:rPr>
          <w:rFonts w:cstheme="minorHAnsi"/>
          <w:b/>
        </w:rPr>
        <w:t>roduction-ready, load-balanced, highly available, fault-tolerant Kubernetes infrastructure</w:t>
      </w:r>
      <w:r w:rsidRPr="000751AE">
        <w:rPr>
          <w:rFonts w:cstheme="minorHAnsi"/>
        </w:rPr>
        <w:t xml:space="preserve">. Used Jenkins pipelines to drive all </w:t>
      </w:r>
      <w:r w:rsidRPr="006450C6">
        <w:rPr>
          <w:rFonts w:cstheme="minorHAnsi"/>
          <w:b/>
        </w:rPr>
        <w:t>microservices</w:t>
      </w:r>
      <w:r w:rsidRPr="000751AE">
        <w:rPr>
          <w:rFonts w:cstheme="minorHAnsi"/>
        </w:rPr>
        <w:t xml:space="preserve"> builds out to the </w:t>
      </w:r>
      <w:r w:rsidRPr="006450C6">
        <w:rPr>
          <w:rFonts w:cstheme="minorHAnsi"/>
          <w:b/>
        </w:rPr>
        <w:t>Docker</w:t>
      </w:r>
      <w:r w:rsidRPr="000751AE">
        <w:rPr>
          <w:rFonts w:cstheme="minorHAnsi"/>
        </w:rPr>
        <w:t xml:space="preserve"> registry and then deployed to </w:t>
      </w:r>
      <w:r w:rsidRPr="006450C6">
        <w:rPr>
          <w:rFonts w:cstheme="minorHAnsi"/>
          <w:b/>
        </w:rPr>
        <w:t>Kubernetes</w:t>
      </w:r>
      <w:r w:rsidRPr="000751AE">
        <w:rPr>
          <w:rFonts w:cstheme="minorHAnsi"/>
        </w:rPr>
        <w:t xml:space="preserve">, created </w:t>
      </w:r>
      <w:r w:rsidRPr="006450C6">
        <w:rPr>
          <w:rFonts w:cstheme="minorHAnsi"/>
          <w:b/>
        </w:rPr>
        <w:t>Pods</w:t>
      </w:r>
      <w:r w:rsidRPr="000751AE">
        <w:rPr>
          <w:rFonts w:cstheme="minorHAnsi"/>
        </w:rPr>
        <w:t xml:space="preserve">, and managed using </w:t>
      </w:r>
      <w:r w:rsidRPr="006450C6">
        <w:rPr>
          <w:rFonts w:cstheme="minorHAnsi"/>
          <w:b/>
        </w:rPr>
        <w:t>Kubernetes</w:t>
      </w:r>
      <w:r w:rsidRPr="000751AE">
        <w:rPr>
          <w:rFonts w:cstheme="minorHAnsi"/>
        </w:rPr>
        <w:t>.</w:t>
      </w:r>
    </w:p>
    <w:p w:rsidR="003A5A82" w:rsidRPr="000751AE" w:rsidRDefault="003A5A82" w:rsidP="000751AE">
      <w:pPr>
        <w:pStyle w:val="ListParagraph"/>
        <w:numPr>
          <w:ilvl w:val="0"/>
          <w:numId w:val="11"/>
        </w:numP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4" w:lineRule="atLeast"/>
        <w:ind w:left="360"/>
        <w:jc w:val="both"/>
        <w:rPr>
          <w:rFonts w:cstheme="minorHAnsi"/>
        </w:rPr>
      </w:pPr>
      <w:r w:rsidRPr="000751AE">
        <w:rPr>
          <w:rFonts w:cstheme="minorHAnsi"/>
        </w:rPr>
        <w:t>Experienced in implementing  </w:t>
      </w:r>
      <w:r w:rsidRPr="006450C6">
        <w:rPr>
          <w:rFonts w:cstheme="minorHAnsi"/>
          <w:b/>
        </w:rPr>
        <w:t>Docker</w:t>
      </w:r>
      <w:r w:rsidRPr="000751AE">
        <w:rPr>
          <w:rFonts w:cstheme="minorHAnsi"/>
        </w:rPr>
        <w:t xml:space="preserve"> for wrapping up the final code and setting up development and testing environment </w:t>
      </w:r>
      <w:r w:rsidR="006450C6">
        <w:rPr>
          <w:rFonts w:cstheme="minorHAnsi"/>
        </w:rPr>
        <w:t>using  </w:t>
      </w:r>
      <w:r w:rsidR="006450C6" w:rsidRPr="006450C6">
        <w:rPr>
          <w:rFonts w:cstheme="minorHAnsi"/>
          <w:b/>
        </w:rPr>
        <w:t>Docker Hub</w:t>
      </w:r>
      <w:r w:rsidRPr="000751AE">
        <w:rPr>
          <w:rFonts w:cstheme="minorHAnsi"/>
        </w:rPr>
        <w:t>, and  </w:t>
      </w:r>
      <w:r w:rsidRPr="006450C6">
        <w:rPr>
          <w:rFonts w:cstheme="minorHAnsi"/>
          <w:b/>
        </w:rPr>
        <w:t>Docker Container Network</w:t>
      </w:r>
      <w:r w:rsidRPr="000751AE">
        <w:rPr>
          <w:rFonts w:cstheme="minorHAnsi"/>
        </w:rPr>
        <w:t>.</w:t>
      </w:r>
    </w:p>
    <w:p w:rsidR="003A5A82" w:rsidRPr="000751AE" w:rsidRDefault="003A5A82" w:rsidP="000751AE">
      <w:pPr>
        <w:pStyle w:val="ListParagraph"/>
        <w:numPr>
          <w:ilvl w:val="0"/>
          <w:numId w:val="11"/>
        </w:numP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4" w:lineRule="atLeast"/>
        <w:ind w:left="360"/>
        <w:jc w:val="both"/>
        <w:rPr>
          <w:rFonts w:cstheme="minorHAnsi"/>
        </w:rPr>
      </w:pPr>
      <w:r w:rsidRPr="000751AE">
        <w:rPr>
          <w:rFonts w:cstheme="minorHAnsi"/>
        </w:rPr>
        <w:t xml:space="preserve">Developed custom </w:t>
      </w:r>
      <w:r w:rsidRPr="006450C6">
        <w:rPr>
          <w:rFonts w:cstheme="minorHAnsi"/>
          <w:b/>
        </w:rPr>
        <w:t>Jenkins</w:t>
      </w:r>
      <w:r w:rsidRPr="000751AE">
        <w:rPr>
          <w:rFonts w:cstheme="minorHAnsi"/>
        </w:rPr>
        <w:t xml:space="preserve"> jobs/pipelines that contained Bash shell scripts utilizing the </w:t>
      </w:r>
      <w:r w:rsidRPr="006450C6">
        <w:rPr>
          <w:rFonts w:cstheme="minorHAnsi"/>
          <w:b/>
        </w:rPr>
        <w:t>AWS CLI</w:t>
      </w:r>
      <w:r w:rsidRPr="000751AE">
        <w:rPr>
          <w:rFonts w:cstheme="minorHAnsi"/>
        </w:rPr>
        <w:t xml:space="preserve"> to automate infrastructure provisioning.</w:t>
      </w:r>
    </w:p>
    <w:p w:rsidR="003A5A82" w:rsidRPr="000751AE" w:rsidRDefault="003A5A82" w:rsidP="000751AE">
      <w:pPr>
        <w:pStyle w:val="ListParagraph"/>
        <w:numPr>
          <w:ilvl w:val="0"/>
          <w:numId w:val="11"/>
        </w:numP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4" w:lineRule="atLeast"/>
        <w:ind w:left="360"/>
        <w:jc w:val="both"/>
        <w:rPr>
          <w:rFonts w:cstheme="minorHAnsi"/>
        </w:rPr>
      </w:pPr>
      <w:r w:rsidRPr="000751AE">
        <w:rPr>
          <w:rFonts w:cstheme="minorHAnsi"/>
        </w:rPr>
        <w:t xml:space="preserve">Worked on creation of </w:t>
      </w:r>
      <w:r w:rsidRPr="006450C6">
        <w:rPr>
          <w:rFonts w:cstheme="minorHAnsi"/>
          <w:b/>
        </w:rPr>
        <w:t>Ansible manifest</w:t>
      </w:r>
      <w:r w:rsidRPr="000751AE">
        <w:rPr>
          <w:rFonts w:cstheme="minorHAnsi"/>
        </w:rPr>
        <w:t xml:space="preserve"> files to install </w:t>
      </w:r>
      <w:r w:rsidRPr="006450C6">
        <w:rPr>
          <w:rFonts w:cstheme="minorHAnsi"/>
          <w:b/>
        </w:rPr>
        <w:t>tomcat instances</w:t>
      </w:r>
      <w:r w:rsidRPr="000751AE">
        <w:rPr>
          <w:rFonts w:cstheme="minorHAnsi"/>
        </w:rPr>
        <w:t xml:space="preserve"> and to manage configuration files for multiple applications and responsible for automated identification of </w:t>
      </w:r>
      <w:r w:rsidRPr="006450C6">
        <w:rPr>
          <w:rFonts w:cstheme="minorHAnsi"/>
          <w:b/>
        </w:rPr>
        <w:t>application server</w:t>
      </w:r>
      <w:r w:rsidRPr="000751AE">
        <w:rPr>
          <w:rFonts w:cstheme="minorHAnsi"/>
        </w:rPr>
        <w:t xml:space="preserve"> and </w:t>
      </w:r>
      <w:r w:rsidRPr="006450C6">
        <w:rPr>
          <w:rFonts w:cstheme="minorHAnsi"/>
          <w:b/>
        </w:rPr>
        <w:t>database server</w:t>
      </w:r>
      <w:r w:rsidRPr="000751AE">
        <w:rPr>
          <w:rFonts w:cstheme="minorHAnsi"/>
        </w:rPr>
        <w:t xml:space="preserve"> using </w:t>
      </w:r>
      <w:r w:rsidRPr="006450C6">
        <w:rPr>
          <w:rFonts w:cstheme="minorHAnsi"/>
          <w:b/>
        </w:rPr>
        <w:t>Ansible Scripts</w:t>
      </w:r>
      <w:r w:rsidRPr="000751AE">
        <w:rPr>
          <w:rFonts w:cstheme="minorHAnsi"/>
        </w:rPr>
        <w:t>.</w:t>
      </w:r>
    </w:p>
    <w:p w:rsidR="003A5A82" w:rsidRPr="000751AE" w:rsidRDefault="003A5A82" w:rsidP="000751AE">
      <w:pPr>
        <w:pStyle w:val="ListParagraph"/>
        <w:numPr>
          <w:ilvl w:val="0"/>
          <w:numId w:val="11"/>
        </w:numP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4" w:lineRule="atLeast"/>
        <w:ind w:left="360"/>
        <w:jc w:val="both"/>
        <w:rPr>
          <w:rFonts w:cstheme="minorHAnsi"/>
        </w:rPr>
      </w:pPr>
      <w:r w:rsidRPr="000751AE">
        <w:rPr>
          <w:rFonts w:cstheme="minorHAnsi"/>
        </w:rPr>
        <w:t xml:space="preserve">Monitored </w:t>
      </w:r>
      <w:r w:rsidRPr="006450C6">
        <w:rPr>
          <w:rFonts w:cstheme="minorHAnsi"/>
          <w:b/>
        </w:rPr>
        <w:t>Linux servers</w:t>
      </w:r>
      <w:r w:rsidRPr="000751AE">
        <w:rPr>
          <w:rFonts w:cstheme="minorHAnsi"/>
        </w:rPr>
        <w:t xml:space="preserve"> round the clock and identified, found the system issues, and gave the optimal solution. Updated kernel &amp; security patches in </w:t>
      </w:r>
      <w:r w:rsidRPr="006450C6">
        <w:rPr>
          <w:rFonts w:cstheme="minorHAnsi"/>
          <w:b/>
        </w:rPr>
        <w:t>Amazon Linux environment</w:t>
      </w:r>
      <w:r w:rsidRPr="000751AE">
        <w:rPr>
          <w:rFonts w:cstheme="minorHAnsi"/>
        </w:rPr>
        <w:t xml:space="preserve">, handling out-of-memory issues in </w:t>
      </w:r>
      <w:r w:rsidRPr="006450C6">
        <w:rPr>
          <w:rFonts w:cstheme="minorHAnsi"/>
          <w:b/>
        </w:rPr>
        <w:t>Linux kernels</w:t>
      </w:r>
      <w:r w:rsidRPr="000751AE">
        <w:rPr>
          <w:rFonts w:cstheme="minorHAnsi"/>
        </w:rPr>
        <w:t xml:space="preserve"> during rebalance in </w:t>
      </w:r>
      <w:r w:rsidRPr="006450C6">
        <w:rPr>
          <w:rFonts w:cstheme="minorHAnsi"/>
          <w:b/>
        </w:rPr>
        <w:t>Kafka</w:t>
      </w:r>
      <w:r w:rsidRPr="000751AE">
        <w:rPr>
          <w:rFonts w:cstheme="minorHAnsi"/>
        </w:rPr>
        <w:t> cluster.</w:t>
      </w:r>
    </w:p>
    <w:p w:rsidR="003A5A82" w:rsidRPr="006450C6" w:rsidRDefault="003A5A82" w:rsidP="000751AE">
      <w:pPr>
        <w:pStyle w:val="ListParagraph"/>
        <w:numPr>
          <w:ilvl w:val="0"/>
          <w:numId w:val="11"/>
        </w:numP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4" w:lineRule="atLeast"/>
        <w:ind w:left="360"/>
        <w:jc w:val="both"/>
        <w:rPr>
          <w:rFonts w:cstheme="minorHAnsi"/>
          <w:b/>
        </w:rPr>
      </w:pPr>
      <w:r w:rsidRPr="000751AE">
        <w:rPr>
          <w:rFonts w:cstheme="minorHAnsi"/>
        </w:rPr>
        <w:t xml:space="preserve">Experienced in </w:t>
      </w:r>
      <w:r w:rsidRPr="006450C6">
        <w:rPr>
          <w:rFonts w:cstheme="minorHAnsi"/>
          <w:b/>
        </w:rPr>
        <w:t>System Administration</w:t>
      </w:r>
      <w:r w:rsidRPr="000751AE">
        <w:rPr>
          <w:rFonts w:cstheme="minorHAnsi"/>
        </w:rPr>
        <w:t xml:space="preserve"> on various platforms which include </w:t>
      </w:r>
      <w:r w:rsidRPr="006450C6">
        <w:rPr>
          <w:rFonts w:cstheme="minorHAnsi"/>
          <w:b/>
        </w:rPr>
        <w:t>Red hat</w:t>
      </w:r>
      <w:r w:rsidR="00306A8A" w:rsidRPr="006450C6">
        <w:rPr>
          <w:rFonts w:cstheme="minorHAnsi"/>
          <w:b/>
        </w:rPr>
        <w:t xml:space="preserve"> Linux, Solaris, SUSE Linux, Cen</w:t>
      </w:r>
      <w:r w:rsidRPr="006450C6">
        <w:rPr>
          <w:rFonts w:cstheme="minorHAnsi"/>
          <w:b/>
        </w:rPr>
        <w:t xml:space="preserve">tOS, Windows Environment, VMware ESX/ESXi, </w:t>
      </w:r>
      <w:r w:rsidRPr="006450C6">
        <w:rPr>
          <w:rFonts w:cstheme="minorHAnsi"/>
        </w:rPr>
        <w:t>and</w:t>
      </w:r>
      <w:r w:rsidRPr="006450C6">
        <w:rPr>
          <w:rFonts w:cstheme="minorHAnsi"/>
          <w:b/>
        </w:rPr>
        <w:t> VMware vSphere.</w:t>
      </w:r>
    </w:p>
    <w:p w:rsidR="003A5A82" w:rsidRPr="000751AE" w:rsidRDefault="003A5A82" w:rsidP="000751AE">
      <w:pPr>
        <w:pStyle w:val="ListParagraph"/>
        <w:numPr>
          <w:ilvl w:val="0"/>
          <w:numId w:val="11"/>
        </w:numP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4" w:lineRule="atLeast"/>
        <w:ind w:left="360"/>
        <w:jc w:val="both"/>
        <w:rPr>
          <w:rFonts w:cstheme="minorHAnsi"/>
        </w:rPr>
      </w:pPr>
      <w:r w:rsidRPr="000751AE">
        <w:rPr>
          <w:rFonts w:cstheme="minorHAnsi"/>
        </w:rPr>
        <w:t xml:space="preserve">Wrote </w:t>
      </w:r>
      <w:r w:rsidRPr="006450C6">
        <w:rPr>
          <w:rFonts w:cstheme="minorHAnsi"/>
          <w:b/>
        </w:rPr>
        <w:t>AWS Lambda functions</w:t>
      </w:r>
      <w:r w:rsidRPr="000751AE">
        <w:rPr>
          <w:rFonts w:cstheme="minorHAnsi"/>
        </w:rPr>
        <w:t xml:space="preserve"> to trigger the </w:t>
      </w:r>
      <w:r w:rsidRPr="006450C6">
        <w:rPr>
          <w:rFonts w:cstheme="minorHAnsi"/>
          <w:b/>
        </w:rPr>
        <w:t>events</w:t>
      </w:r>
      <w:r w:rsidRPr="000751AE">
        <w:rPr>
          <w:rFonts w:cstheme="minorHAnsi"/>
        </w:rPr>
        <w:t xml:space="preserve"> related to the migration of data from </w:t>
      </w:r>
      <w:r w:rsidRPr="006450C6">
        <w:rPr>
          <w:rFonts w:cstheme="minorHAnsi"/>
          <w:b/>
        </w:rPr>
        <w:t>AWS S3</w:t>
      </w:r>
      <w:r w:rsidRPr="000751AE">
        <w:rPr>
          <w:rFonts w:cstheme="minorHAnsi"/>
        </w:rPr>
        <w:t xml:space="preserve"> to </w:t>
      </w:r>
      <w:r w:rsidRPr="006450C6">
        <w:rPr>
          <w:rFonts w:cstheme="minorHAnsi"/>
          <w:b/>
        </w:rPr>
        <w:t>AWS Redshift</w:t>
      </w:r>
      <w:r w:rsidRPr="000751AE">
        <w:rPr>
          <w:rFonts w:cstheme="minorHAnsi"/>
        </w:rPr>
        <w:t xml:space="preserve">. </w:t>
      </w:r>
    </w:p>
    <w:p w:rsidR="003A5A82" w:rsidRPr="006450C6" w:rsidRDefault="003A5A82" w:rsidP="000751AE">
      <w:pPr>
        <w:pStyle w:val="ListParagraph"/>
        <w:numPr>
          <w:ilvl w:val="0"/>
          <w:numId w:val="11"/>
        </w:numP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4" w:lineRule="atLeast"/>
        <w:ind w:left="360"/>
        <w:jc w:val="both"/>
        <w:rPr>
          <w:rFonts w:cstheme="minorHAnsi"/>
          <w:b/>
        </w:rPr>
      </w:pPr>
      <w:r w:rsidRPr="000751AE">
        <w:rPr>
          <w:rFonts w:cstheme="minorHAnsi"/>
        </w:rPr>
        <w:t xml:space="preserve">Worked with </w:t>
      </w:r>
      <w:r w:rsidRPr="006450C6">
        <w:rPr>
          <w:rFonts w:cstheme="minorHAnsi"/>
          <w:b/>
        </w:rPr>
        <w:t>AWS IAM</w:t>
      </w:r>
      <w:r w:rsidRPr="000751AE">
        <w:rPr>
          <w:rFonts w:cstheme="minorHAnsi"/>
        </w:rPr>
        <w:t xml:space="preserve"> to securely control users' access to AWS services and resources by enforcing granular permissions, controlling share access to </w:t>
      </w:r>
      <w:r w:rsidRPr="006450C6">
        <w:rPr>
          <w:rFonts w:cstheme="minorHAnsi"/>
          <w:b/>
        </w:rPr>
        <w:t>AWS accounts</w:t>
      </w:r>
      <w:r w:rsidRPr="000751AE">
        <w:rPr>
          <w:rFonts w:cstheme="minorHAnsi"/>
        </w:rPr>
        <w:t xml:space="preserve">, applying </w:t>
      </w:r>
      <w:r w:rsidRPr="006450C6">
        <w:rPr>
          <w:rFonts w:cstheme="minorHAnsi"/>
          <w:b/>
        </w:rPr>
        <w:t>multi-factor authentication</w:t>
      </w:r>
      <w:r w:rsidRPr="000751AE">
        <w:rPr>
          <w:rFonts w:cstheme="minorHAnsi"/>
        </w:rPr>
        <w:t xml:space="preserve">, and enabling </w:t>
      </w:r>
      <w:r w:rsidRPr="006450C6">
        <w:rPr>
          <w:rFonts w:cstheme="minorHAnsi"/>
          <w:b/>
        </w:rPr>
        <w:t>identity federation.</w:t>
      </w:r>
    </w:p>
    <w:p w:rsidR="003A5A82" w:rsidRPr="006450C6" w:rsidRDefault="003A5A82" w:rsidP="000751AE">
      <w:pPr>
        <w:pStyle w:val="ListParagraph"/>
        <w:numPr>
          <w:ilvl w:val="0"/>
          <w:numId w:val="11"/>
        </w:numP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4" w:lineRule="atLeast"/>
        <w:ind w:left="360"/>
        <w:jc w:val="both"/>
        <w:rPr>
          <w:rFonts w:cstheme="minorHAnsi"/>
          <w:b/>
        </w:rPr>
      </w:pPr>
      <w:r w:rsidRPr="000751AE">
        <w:rPr>
          <w:rFonts w:cstheme="minorHAnsi"/>
        </w:rPr>
        <w:t xml:space="preserve">Deployed and configured </w:t>
      </w:r>
      <w:r w:rsidRPr="006450C6">
        <w:rPr>
          <w:rFonts w:cstheme="minorHAnsi"/>
          <w:b/>
        </w:rPr>
        <w:t>Elastic search ELK, Logstash</w:t>
      </w:r>
      <w:r w:rsidR="00E03F35">
        <w:rPr>
          <w:rFonts w:cstheme="minorHAnsi"/>
          <w:b/>
        </w:rPr>
        <w:t>,</w:t>
      </w:r>
      <w:r w:rsidRPr="006450C6">
        <w:rPr>
          <w:rFonts w:cstheme="minorHAnsi"/>
          <w:b/>
        </w:rPr>
        <w:t xml:space="preserve"> and Kibana (ELK) for log analytics, full</w:t>
      </w:r>
      <w:r w:rsidR="00E03F35">
        <w:rPr>
          <w:rFonts w:cstheme="minorHAnsi"/>
          <w:b/>
        </w:rPr>
        <w:t>-</w:t>
      </w:r>
      <w:r w:rsidRPr="006450C6">
        <w:rPr>
          <w:rFonts w:cstheme="minorHAnsi"/>
          <w:b/>
        </w:rPr>
        <w:t xml:space="preserve">text search, application monitoring in integration with AWS Lambda and Cloud Watch. </w:t>
      </w:r>
    </w:p>
    <w:p w:rsidR="00B9714E" w:rsidRPr="006450C6" w:rsidRDefault="00B9714E" w:rsidP="006E3FBF">
      <w:pPr>
        <w:pStyle w:val="divnamefname"/>
        <w:shd w:val="clear" w:color="auto" w:fill="FFFFFF"/>
        <w:spacing w:line="240" w:lineRule="auto"/>
        <w:rPr>
          <w:rFonts w:asciiTheme="minorHAnsi" w:eastAsia="Century Gothic" w:hAnsiTheme="minorHAnsi" w:cstheme="minorHAnsi"/>
          <w:b/>
          <w:bCs/>
          <w:caps/>
          <w:color w:val="0A0FE8"/>
        </w:rPr>
      </w:pPr>
    </w:p>
    <w:p w:rsidR="006E3FBF" w:rsidRPr="003021E4" w:rsidRDefault="00081C5A" w:rsidP="006E3FBF">
      <w:pPr>
        <w:pStyle w:val="divnamefname"/>
        <w:shd w:val="clear" w:color="auto" w:fill="FFFFFF"/>
        <w:spacing w:line="240" w:lineRule="auto"/>
        <w:rPr>
          <w:rFonts w:asciiTheme="minorHAnsi" w:eastAsia="Century Gothic" w:hAnsiTheme="minorHAnsi" w:cstheme="minorHAnsi"/>
          <w:b/>
          <w:bCs/>
          <w:caps/>
          <w:color w:val="0A0FE8"/>
        </w:rPr>
      </w:pPr>
      <w:r w:rsidRPr="003021E4">
        <w:rPr>
          <w:rFonts w:asciiTheme="minorHAnsi" w:eastAsia="Century Gothic" w:hAnsiTheme="minorHAnsi" w:cstheme="minorHAnsi"/>
          <w:b/>
          <w:bCs/>
          <w:caps/>
          <w:color w:val="0A0FE8"/>
        </w:rPr>
        <w:t>Congruent Software, Seattle, WA.</w:t>
      </w:r>
      <w:r w:rsidRPr="003021E4">
        <w:rPr>
          <w:rFonts w:asciiTheme="minorHAnsi" w:eastAsia="Century Gothic" w:hAnsiTheme="minorHAnsi" w:cstheme="minorHAnsi"/>
          <w:b/>
          <w:bCs/>
          <w:caps/>
          <w:color w:val="0A0FE8"/>
        </w:rPr>
        <w:tab/>
      </w:r>
      <w:r w:rsidR="006E3FBF" w:rsidRPr="003021E4">
        <w:rPr>
          <w:rFonts w:asciiTheme="minorHAnsi" w:eastAsia="Century Gothic" w:hAnsiTheme="minorHAnsi" w:cstheme="minorHAnsi"/>
          <w:b/>
          <w:bCs/>
          <w:caps/>
          <w:color w:val="0A0FE8"/>
        </w:rPr>
        <w:t xml:space="preserve">       </w:t>
      </w:r>
      <w:r w:rsidR="00163BE5">
        <w:rPr>
          <w:rFonts w:asciiTheme="minorHAnsi" w:eastAsia="Century Gothic" w:hAnsiTheme="minorHAnsi" w:cstheme="minorHAnsi"/>
          <w:b/>
          <w:bCs/>
          <w:caps/>
          <w:color w:val="0A0FE8"/>
        </w:rPr>
        <w:tab/>
      </w:r>
      <w:r w:rsidR="00163BE5">
        <w:rPr>
          <w:rFonts w:asciiTheme="minorHAnsi" w:eastAsia="Century Gothic" w:hAnsiTheme="minorHAnsi" w:cstheme="minorHAnsi"/>
          <w:b/>
          <w:bCs/>
          <w:caps/>
          <w:color w:val="0A0FE8"/>
        </w:rPr>
        <w:tab/>
      </w:r>
      <w:r w:rsidR="00163BE5">
        <w:rPr>
          <w:rFonts w:asciiTheme="minorHAnsi" w:eastAsia="Century Gothic" w:hAnsiTheme="minorHAnsi" w:cstheme="minorHAnsi"/>
          <w:b/>
          <w:bCs/>
          <w:caps/>
          <w:color w:val="0A0FE8"/>
        </w:rPr>
        <w:tab/>
      </w:r>
      <w:r w:rsidR="00163BE5">
        <w:rPr>
          <w:rFonts w:asciiTheme="minorHAnsi" w:eastAsia="Century Gothic" w:hAnsiTheme="minorHAnsi" w:cstheme="minorHAnsi"/>
          <w:b/>
          <w:bCs/>
          <w:caps/>
          <w:color w:val="0A0FE8"/>
        </w:rPr>
        <w:tab/>
      </w:r>
      <w:r w:rsidR="00163BE5">
        <w:rPr>
          <w:rFonts w:asciiTheme="minorHAnsi" w:eastAsia="Century Gothic" w:hAnsiTheme="minorHAnsi" w:cstheme="minorHAnsi"/>
          <w:b/>
          <w:bCs/>
          <w:caps/>
          <w:color w:val="0A0FE8"/>
        </w:rPr>
        <w:tab/>
      </w:r>
      <w:r w:rsidR="007C454E">
        <w:rPr>
          <w:rFonts w:asciiTheme="minorHAnsi" w:eastAsia="Century Gothic" w:hAnsiTheme="minorHAnsi" w:cstheme="minorHAnsi"/>
          <w:b/>
          <w:bCs/>
          <w:color w:val="0A0FE8"/>
        </w:rPr>
        <w:t>APRIL</w:t>
      </w:r>
      <w:r w:rsidR="006E3FBF" w:rsidRPr="003021E4">
        <w:rPr>
          <w:rFonts w:asciiTheme="minorHAnsi" w:eastAsia="Century Gothic" w:hAnsiTheme="minorHAnsi" w:cstheme="minorHAnsi"/>
          <w:b/>
          <w:bCs/>
          <w:color w:val="0A0FE8"/>
        </w:rPr>
        <w:t xml:space="preserve"> </w:t>
      </w:r>
      <w:r w:rsidR="007C454E">
        <w:rPr>
          <w:rFonts w:asciiTheme="minorHAnsi" w:eastAsia="Century Gothic" w:hAnsiTheme="minorHAnsi" w:cstheme="minorHAnsi"/>
          <w:b/>
          <w:bCs/>
          <w:caps/>
          <w:color w:val="0A0FE8"/>
        </w:rPr>
        <w:t>2015</w:t>
      </w:r>
      <w:r w:rsidR="006E3FBF" w:rsidRPr="003021E4">
        <w:rPr>
          <w:rFonts w:asciiTheme="minorHAnsi" w:eastAsia="Century Gothic" w:hAnsiTheme="minorHAnsi" w:cstheme="minorHAnsi"/>
          <w:b/>
          <w:bCs/>
          <w:caps/>
          <w:color w:val="0A0FE8"/>
        </w:rPr>
        <w:t xml:space="preserve"> to </w:t>
      </w:r>
      <w:r w:rsidR="007C454E">
        <w:rPr>
          <w:rFonts w:asciiTheme="minorHAnsi" w:eastAsia="Century Gothic" w:hAnsiTheme="minorHAnsi" w:cstheme="minorHAnsi"/>
          <w:b/>
          <w:bCs/>
          <w:color w:val="0A0FE8"/>
        </w:rPr>
        <w:t>MAY</w:t>
      </w:r>
      <w:r w:rsidR="007C454E">
        <w:rPr>
          <w:rFonts w:asciiTheme="minorHAnsi" w:eastAsia="Century Gothic" w:hAnsiTheme="minorHAnsi" w:cstheme="minorHAnsi"/>
          <w:b/>
          <w:bCs/>
          <w:caps/>
          <w:color w:val="0A0FE8"/>
        </w:rPr>
        <w:t xml:space="preserve"> 2016</w:t>
      </w:r>
    </w:p>
    <w:p w:rsidR="006E3FBF" w:rsidRPr="003021E4" w:rsidRDefault="002D4D37" w:rsidP="006E3FBF">
      <w:pPr>
        <w:pStyle w:val="divnamefname"/>
        <w:shd w:val="clear" w:color="auto" w:fill="FFFFFF"/>
        <w:spacing w:line="240" w:lineRule="auto"/>
        <w:rPr>
          <w:rFonts w:asciiTheme="minorHAnsi" w:eastAsia="Century Gothic" w:hAnsiTheme="minorHAnsi" w:cstheme="minorHAnsi"/>
          <w:b/>
          <w:bCs/>
          <w:caps/>
          <w:color w:val="0A0FE8"/>
        </w:rPr>
      </w:pPr>
      <w:r w:rsidRPr="003021E4">
        <w:rPr>
          <w:rFonts w:asciiTheme="minorHAnsi" w:eastAsia="Century Gothic" w:hAnsiTheme="minorHAnsi" w:cstheme="minorHAnsi"/>
          <w:b/>
          <w:bCs/>
          <w:caps/>
          <w:color w:val="0A0FE8"/>
        </w:rPr>
        <w:t>D</w:t>
      </w:r>
      <w:r w:rsidR="00E03F35">
        <w:rPr>
          <w:rFonts w:asciiTheme="minorHAnsi" w:eastAsia="Century Gothic" w:hAnsiTheme="minorHAnsi" w:cstheme="minorHAnsi"/>
          <w:b/>
          <w:bCs/>
          <w:caps/>
          <w:color w:val="0A0FE8"/>
        </w:rPr>
        <w:t>evOps</w:t>
      </w:r>
      <w:r w:rsidR="006E3FBF" w:rsidRPr="003021E4">
        <w:rPr>
          <w:rFonts w:asciiTheme="minorHAnsi" w:eastAsia="Century Gothic" w:hAnsiTheme="minorHAnsi" w:cstheme="minorHAnsi"/>
          <w:b/>
          <w:bCs/>
          <w:caps/>
          <w:color w:val="0A0FE8"/>
        </w:rPr>
        <w:t xml:space="preserve"> Engineer</w:t>
      </w:r>
    </w:p>
    <w:p w:rsidR="006E3FBF" w:rsidRPr="006E3FBF" w:rsidRDefault="006E3FBF" w:rsidP="006E3FBF">
      <w:pPr>
        <w:pStyle w:val="divnamefname"/>
        <w:shd w:val="clear" w:color="auto" w:fill="FFFFFF"/>
        <w:spacing w:line="240" w:lineRule="auto"/>
        <w:rPr>
          <w:rFonts w:asciiTheme="minorHAnsi" w:eastAsia="Century Gothic" w:hAnsiTheme="minorHAnsi" w:cstheme="minorHAnsi"/>
          <w:b/>
          <w:bCs/>
          <w:i/>
          <w:caps/>
          <w:color w:val="0A0FE8"/>
          <w:u w:val="single"/>
        </w:rPr>
      </w:pPr>
    </w:p>
    <w:p w:rsidR="00476D7D" w:rsidRDefault="006E3FBF" w:rsidP="00476D7D">
      <w:pPr>
        <w:pStyle w:val="divnamefname"/>
        <w:shd w:val="clear" w:color="auto" w:fill="FFFFFF"/>
        <w:spacing w:line="240" w:lineRule="auto"/>
        <w:rPr>
          <w:rFonts w:asciiTheme="minorHAnsi" w:eastAsia="Century Gothic" w:hAnsiTheme="minorHAnsi" w:cstheme="minorHAnsi"/>
          <w:b/>
          <w:bCs/>
          <w:i/>
          <w:color w:val="0A0FE8"/>
          <w:u w:val="single"/>
        </w:rPr>
      </w:pPr>
      <w:r w:rsidRPr="006E3FBF">
        <w:rPr>
          <w:rFonts w:asciiTheme="minorHAnsi" w:eastAsia="Century Gothic" w:hAnsiTheme="minorHAnsi" w:cstheme="minorHAnsi"/>
          <w:b/>
          <w:bCs/>
          <w:i/>
          <w:color w:val="0A0FE8"/>
          <w:u w:val="single"/>
        </w:rPr>
        <w:t>RESPONSIBILITIES:</w:t>
      </w:r>
    </w:p>
    <w:p w:rsidR="006E3FBF" w:rsidRPr="000751AE" w:rsidRDefault="006E3FBF" w:rsidP="000751AE">
      <w:pPr>
        <w:pStyle w:val="ListParagraph"/>
        <w:numPr>
          <w:ilvl w:val="0"/>
          <w:numId w:val="11"/>
        </w:numP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4" w:lineRule="atLeast"/>
        <w:ind w:left="360"/>
        <w:jc w:val="both"/>
        <w:rPr>
          <w:rFonts w:cstheme="minorHAnsi"/>
        </w:rPr>
      </w:pPr>
      <w:r w:rsidRPr="000751AE">
        <w:rPr>
          <w:rFonts w:cstheme="minorHAnsi"/>
        </w:rPr>
        <w:t xml:space="preserve">Implemented </w:t>
      </w:r>
      <w:r w:rsidRPr="00B9714E">
        <w:rPr>
          <w:rFonts w:cstheme="minorHAnsi"/>
          <w:b/>
        </w:rPr>
        <w:t>Cloud Formation</w:t>
      </w:r>
      <w:r w:rsidRPr="000751AE">
        <w:rPr>
          <w:rFonts w:cstheme="minorHAnsi"/>
        </w:rPr>
        <w:t xml:space="preserve"> for AWS orchestration and automated the workflow of </w:t>
      </w:r>
      <w:r w:rsidRPr="00B9714E">
        <w:rPr>
          <w:rFonts w:cstheme="minorHAnsi"/>
          <w:b/>
        </w:rPr>
        <w:t>AWS</w:t>
      </w:r>
      <w:r w:rsidRPr="000751AE">
        <w:rPr>
          <w:rFonts w:cstheme="minorHAnsi"/>
        </w:rPr>
        <w:t xml:space="preserve"> Cloud at every layer (such as application, network, storage, and monitoring, etc.) of </w:t>
      </w:r>
      <w:r w:rsidRPr="00B9714E">
        <w:rPr>
          <w:rFonts w:cstheme="minorHAnsi"/>
          <w:b/>
        </w:rPr>
        <w:t>AWS</w:t>
      </w:r>
      <w:r w:rsidRPr="000751AE">
        <w:rPr>
          <w:rFonts w:cstheme="minorHAnsi"/>
        </w:rPr>
        <w:t xml:space="preserve"> by writing cloud formation templates.</w:t>
      </w:r>
    </w:p>
    <w:p w:rsidR="006E3FBF" w:rsidRPr="000751AE" w:rsidRDefault="006E3FBF" w:rsidP="000751AE">
      <w:pPr>
        <w:pStyle w:val="ListParagraph"/>
        <w:numPr>
          <w:ilvl w:val="0"/>
          <w:numId w:val="11"/>
        </w:numP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4" w:lineRule="atLeast"/>
        <w:ind w:left="360"/>
        <w:jc w:val="both"/>
        <w:rPr>
          <w:rFonts w:cstheme="minorHAnsi"/>
        </w:rPr>
      </w:pPr>
      <w:r w:rsidRPr="000751AE">
        <w:rPr>
          <w:rFonts w:cstheme="minorHAnsi"/>
        </w:rPr>
        <w:t xml:space="preserve">Successfully deployed applications onto EC2 Servers with </w:t>
      </w:r>
      <w:r w:rsidRPr="00203BE8">
        <w:rPr>
          <w:rFonts w:cstheme="minorHAnsi"/>
          <w:b/>
        </w:rPr>
        <w:t>zero downtime</w:t>
      </w:r>
      <w:r w:rsidRPr="000751AE">
        <w:rPr>
          <w:rFonts w:cstheme="minorHAnsi"/>
        </w:rPr>
        <w:t xml:space="preserve"> by utilizing features of AWS auto</w:t>
      </w:r>
      <w:r w:rsidRPr="00203BE8">
        <w:rPr>
          <w:rFonts w:cstheme="minorHAnsi"/>
          <w:b/>
        </w:rPr>
        <w:t>-scaling group</w:t>
      </w:r>
      <w:r w:rsidRPr="000751AE">
        <w:rPr>
          <w:rFonts w:cstheme="minorHAnsi"/>
        </w:rPr>
        <w:t xml:space="preserve"> with </w:t>
      </w:r>
      <w:r w:rsidRPr="00203BE8">
        <w:rPr>
          <w:rFonts w:cstheme="minorHAnsi"/>
          <w:b/>
        </w:rPr>
        <w:t>launch templates</w:t>
      </w:r>
      <w:r w:rsidRPr="000751AE">
        <w:rPr>
          <w:rFonts w:cstheme="minorHAnsi"/>
        </w:rPr>
        <w:t xml:space="preserve"> and made the application release life cycles </w:t>
      </w:r>
      <w:r w:rsidRPr="00203BE8">
        <w:rPr>
          <w:rFonts w:cstheme="minorHAnsi"/>
          <w:b/>
        </w:rPr>
        <w:t>immutable</w:t>
      </w:r>
      <w:r w:rsidRPr="000751AE">
        <w:rPr>
          <w:rFonts w:cstheme="minorHAnsi"/>
        </w:rPr>
        <w:t xml:space="preserve"> with AMI orchestration.</w:t>
      </w:r>
    </w:p>
    <w:p w:rsidR="005C5B71" w:rsidRPr="000751AE" w:rsidRDefault="005C5B71" w:rsidP="000751AE">
      <w:pPr>
        <w:pStyle w:val="ListParagraph"/>
        <w:numPr>
          <w:ilvl w:val="0"/>
          <w:numId w:val="11"/>
        </w:numP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4" w:lineRule="atLeast"/>
        <w:ind w:left="360"/>
        <w:jc w:val="both"/>
        <w:rPr>
          <w:rFonts w:cstheme="minorHAnsi"/>
        </w:rPr>
      </w:pPr>
      <w:r w:rsidRPr="000751AE">
        <w:rPr>
          <w:rFonts w:cstheme="minorHAnsi"/>
        </w:rPr>
        <w:t xml:space="preserve">Created load test framework using </w:t>
      </w:r>
      <w:r w:rsidRPr="00B9714E">
        <w:rPr>
          <w:rFonts w:cstheme="minorHAnsi"/>
          <w:b/>
        </w:rPr>
        <w:t>Vegeta</w:t>
      </w:r>
      <w:r w:rsidRPr="000751AE">
        <w:rPr>
          <w:rFonts w:cstheme="minorHAnsi"/>
        </w:rPr>
        <w:t xml:space="preserve"> and configured API’s using </w:t>
      </w:r>
      <w:r w:rsidRPr="00B9714E">
        <w:rPr>
          <w:rFonts w:cstheme="minorHAnsi"/>
          <w:b/>
        </w:rPr>
        <w:t>Docker</w:t>
      </w:r>
      <w:r w:rsidRPr="000751AE">
        <w:rPr>
          <w:rFonts w:cstheme="minorHAnsi"/>
        </w:rPr>
        <w:t xml:space="preserve"> containers and </w:t>
      </w:r>
      <w:r w:rsidRPr="00B9714E">
        <w:rPr>
          <w:rFonts w:cstheme="minorHAnsi"/>
          <w:b/>
        </w:rPr>
        <w:t>Cassandra</w:t>
      </w:r>
      <w:r w:rsidRPr="000751AE">
        <w:rPr>
          <w:rFonts w:cstheme="minorHAnsi"/>
        </w:rPr>
        <w:t xml:space="preserve"> instances at </w:t>
      </w:r>
      <w:r w:rsidRPr="00B9714E">
        <w:rPr>
          <w:rFonts w:cstheme="minorHAnsi"/>
          <w:b/>
        </w:rPr>
        <w:t>AWS ops works</w:t>
      </w:r>
      <w:r w:rsidRPr="000751AE">
        <w:rPr>
          <w:rFonts w:cstheme="minorHAnsi"/>
        </w:rPr>
        <w:t xml:space="preserve"> layers’ level</w:t>
      </w:r>
    </w:p>
    <w:p w:rsidR="005C5B71" w:rsidRPr="000751AE" w:rsidRDefault="005C5B71" w:rsidP="000751AE">
      <w:pPr>
        <w:pStyle w:val="ListParagraph"/>
        <w:numPr>
          <w:ilvl w:val="0"/>
          <w:numId w:val="11"/>
        </w:numP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4" w:lineRule="atLeast"/>
        <w:ind w:left="360"/>
        <w:jc w:val="both"/>
        <w:rPr>
          <w:rFonts w:cstheme="minorHAnsi"/>
        </w:rPr>
      </w:pPr>
      <w:r w:rsidRPr="000751AE">
        <w:rPr>
          <w:rFonts w:cstheme="minorHAnsi"/>
        </w:rPr>
        <w:t xml:space="preserve">Developed Docker images to support Development and Testing Teams and their pipelines, distributed </w:t>
      </w:r>
      <w:r w:rsidRPr="00B9714E">
        <w:rPr>
          <w:rFonts w:cstheme="minorHAnsi"/>
          <w:b/>
        </w:rPr>
        <w:t>Jenkins</w:t>
      </w:r>
      <w:r w:rsidRPr="000751AE">
        <w:rPr>
          <w:rFonts w:cstheme="minorHAnsi"/>
        </w:rPr>
        <w:t xml:space="preserve">, </w:t>
      </w:r>
      <w:r w:rsidRPr="00B9714E">
        <w:rPr>
          <w:rFonts w:cstheme="minorHAnsi"/>
          <w:b/>
        </w:rPr>
        <w:t>Elastic Search, Kibana</w:t>
      </w:r>
      <w:r w:rsidRPr="000751AE">
        <w:rPr>
          <w:rFonts w:cstheme="minorHAnsi"/>
        </w:rPr>
        <w:t xml:space="preserve"> </w:t>
      </w:r>
      <w:r w:rsidRPr="00B9714E">
        <w:rPr>
          <w:rFonts w:cstheme="minorHAnsi"/>
        </w:rPr>
        <w:t>and</w:t>
      </w:r>
      <w:r w:rsidRPr="00B9714E">
        <w:rPr>
          <w:rFonts w:cstheme="minorHAnsi"/>
          <w:b/>
        </w:rPr>
        <w:t xml:space="preserve"> Log stash (ELK &amp; EFK),</w:t>
      </w:r>
      <w:r w:rsidRPr="000751AE">
        <w:rPr>
          <w:rFonts w:cstheme="minorHAnsi"/>
        </w:rPr>
        <w:t xml:space="preserve"> etc, and also Monitored APIs and </w:t>
      </w:r>
      <w:r w:rsidRPr="00B9714E">
        <w:rPr>
          <w:rFonts w:cstheme="minorHAnsi"/>
          <w:b/>
        </w:rPr>
        <w:t>Cassandra’s</w:t>
      </w:r>
      <w:r w:rsidRPr="000751AE">
        <w:rPr>
          <w:rFonts w:cstheme="minorHAnsi"/>
        </w:rPr>
        <w:t xml:space="preserve"> performance using New Relic, Cloud Watch, and Log stash.</w:t>
      </w:r>
    </w:p>
    <w:p w:rsidR="005C5B71" w:rsidRPr="000751AE" w:rsidRDefault="005C5B71" w:rsidP="000751AE">
      <w:pPr>
        <w:pStyle w:val="ListParagraph"/>
        <w:numPr>
          <w:ilvl w:val="0"/>
          <w:numId w:val="11"/>
        </w:numP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4" w:lineRule="atLeast"/>
        <w:ind w:left="360"/>
        <w:jc w:val="both"/>
        <w:rPr>
          <w:rFonts w:cstheme="minorHAnsi"/>
        </w:rPr>
      </w:pPr>
      <w:r w:rsidRPr="000751AE">
        <w:rPr>
          <w:rFonts w:cstheme="minorHAnsi"/>
        </w:rPr>
        <w:lastRenderedPageBreak/>
        <w:t xml:space="preserve">Wrote </w:t>
      </w:r>
      <w:r w:rsidRPr="00B9714E">
        <w:rPr>
          <w:rFonts w:cstheme="minorHAnsi"/>
          <w:b/>
        </w:rPr>
        <w:t>Docker</w:t>
      </w:r>
      <w:r w:rsidRPr="000751AE">
        <w:rPr>
          <w:rFonts w:cstheme="minorHAnsi"/>
        </w:rPr>
        <w:t xml:space="preserve"> files to build </w:t>
      </w:r>
      <w:r w:rsidR="00EE74C7" w:rsidRPr="000751AE">
        <w:rPr>
          <w:rFonts w:cstheme="minorHAnsi"/>
        </w:rPr>
        <w:t>Microservice</w:t>
      </w:r>
      <w:r w:rsidRPr="000751AE">
        <w:rPr>
          <w:rFonts w:cstheme="minorHAnsi"/>
        </w:rPr>
        <w:t xml:space="preserve"> applications and</w:t>
      </w:r>
      <w:r w:rsidR="00203BE8">
        <w:rPr>
          <w:rFonts w:cstheme="minorHAnsi"/>
        </w:rPr>
        <w:t xml:space="preserve"> created docker images to reuse them</w:t>
      </w:r>
      <w:r w:rsidRPr="000751AE">
        <w:rPr>
          <w:rFonts w:cstheme="minorHAnsi"/>
        </w:rPr>
        <w:t xml:space="preserve"> to create the servers and created the lightweight deployment workflow by adopting container strategies.</w:t>
      </w:r>
    </w:p>
    <w:p w:rsidR="005C5B71" w:rsidRPr="000751AE" w:rsidRDefault="005C5B71" w:rsidP="000751AE">
      <w:pPr>
        <w:pStyle w:val="ListParagraph"/>
        <w:numPr>
          <w:ilvl w:val="0"/>
          <w:numId w:val="11"/>
        </w:numP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4" w:lineRule="atLeast"/>
        <w:ind w:left="360"/>
        <w:jc w:val="both"/>
        <w:rPr>
          <w:rFonts w:cstheme="minorHAnsi"/>
        </w:rPr>
      </w:pPr>
      <w:r w:rsidRPr="000751AE">
        <w:rPr>
          <w:rFonts w:cstheme="minorHAnsi"/>
        </w:rPr>
        <w:t xml:space="preserve">Worked on </w:t>
      </w:r>
      <w:r w:rsidRPr="00B9714E">
        <w:rPr>
          <w:rFonts w:cstheme="minorHAnsi"/>
          <w:b/>
        </w:rPr>
        <w:t>Jenkins, Git Hub, Puppet, Artifactory</w:t>
      </w:r>
      <w:r w:rsidRPr="000751AE">
        <w:rPr>
          <w:rFonts w:cstheme="minorHAnsi"/>
        </w:rPr>
        <w:t xml:space="preserve">, and all internal build systems for the core development team on an enterprise-level Java-based cloud </w:t>
      </w:r>
      <w:r w:rsidRPr="00B9714E">
        <w:rPr>
          <w:rFonts w:cstheme="minorHAnsi"/>
          <w:b/>
        </w:rPr>
        <w:t>orchestration/automation</w:t>
      </w:r>
      <w:r w:rsidRPr="000751AE">
        <w:rPr>
          <w:rFonts w:cstheme="minorHAnsi"/>
        </w:rPr>
        <w:t xml:space="preserve"> tool. </w:t>
      </w:r>
    </w:p>
    <w:p w:rsidR="005C5B71" w:rsidRPr="000751AE" w:rsidRDefault="005C5B71" w:rsidP="000751AE">
      <w:pPr>
        <w:pStyle w:val="ListParagraph"/>
        <w:numPr>
          <w:ilvl w:val="0"/>
          <w:numId w:val="11"/>
        </w:numP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4" w:lineRule="atLeast"/>
        <w:ind w:left="360"/>
        <w:jc w:val="both"/>
        <w:rPr>
          <w:rFonts w:cstheme="minorHAnsi"/>
        </w:rPr>
      </w:pPr>
      <w:r w:rsidRPr="000751AE">
        <w:rPr>
          <w:rFonts w:cstheme="minorHAnsi"/>
        </w:rPr>
        <w:t xml:space="preserve">Provided backup support for </w:t>
      </w:r>
      <w:r w:rsidRPr="00B9714E">
        <w:rPr>
          <w:rFonts w:cstheme="minorHAnsi"/>
          <w:b/>
        </w:rPr>
        <w:t>Jenkins</w:t>
      </w:r>
      <w:r w:rsidRPr="000751AE">
        <w:rPr>
          <w:rFonts w:cstheme="minorHAnsi"/>
        </w:rPr>
        <w:t xml:space="preserve"> build environment and involved in </w:t>
      </w:r>
      <w:r w:rsidR="00203BE8" w:rsidRPr="00B9714E">
        <w:rPr>
          <w:rFonts w:cstheme="minorHAnsi"/>
          <w:b/>
        </w:rPr>
        <w:t xml:space="preserve">upgrade </w:t>
      </w:r>
      <w:r w:rsidRPr="00B9714E">
        <w:rPr>
          <w:rFonts w:cstheme="minorHAnsi"/>
          <w:b/>
        </w:rPr>
        <w:t>of Bamboo &amp; Artifactory</w:t>
      </w:r>
      <w:r w:rsidRPr="000751AE">
        <w:rPr>
          <w:rFonts w:cstheme="minorHAnsi"/>
        </w:rPr>
        <w:t xml:space="preserve"> Server and adopted </w:t>
      </w:r>
      <w:r w:rsidRPr="00B9714E">
        <w:rPr>
          <w:rFonts w:cstheme="minorHAnsi"/>
          <w:b/>
        </w:rPr>
        <w:t>Jenkins</w:t>
      </w:r>
      <w:r w:rsidRPr="000751AE">
        <w:rPr>
          <w:rFonts w:cstheme="minorHAnsi"/>
        </w:rPr>
        <w:t xml:space="preserve"> for CI practice and revised existing build procedures. Created multiple </w:t>
      </w:r>
      <w:r w:rsidRPr="00B9714E">
        <w:rPr>
          <w:rFonts w:cstheme="minorHAnsi"/>
          <w:b/>
        </w:rPr>
        <w:t>Maven</w:t>
      </w:r>
      <w:r w:rsidRPr="000751AE">
        <w:rPr>
          <w:rFonts w:cstheme="minorHAnsi"/>
        </w:rPr>
        <w:t>, Shell scripts for build automation and deployment automation</w:t>
      </w:r>
    </w:p>
    <w:p w:rsidR="003668E8" w:rsidRPr="000751AE" w:rsidRDefault="003668E8" w:rsidP="000751AE">
      <w:pPr>
        <w:pStyle w:val="ListParagraph"/>
        <w:numPr>
          <w:ilvl w:val="0"/>
          <w:numId w:val="11"/>
        </w:numP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4" w:lineRule="atLeast"/>
        <w:ind w:left="360"/>
        <w:jc w:val="both"/>
        <w:rPr>
          <w:rFonts w:cstheme="minorHAnsi"/>
        </w:rPr>
      </w:pPr>
      <w:r w:rsidRPr="000751AE">
        <w:rPr>
          <w:rFonts w:cstheme="minorHAnsi"/>
        </w:rPr>
        <w:t xml:space="preserve">Developed build and deployment scripts using </w:t>
      </w:r>
      <w:r w:rsidRPr="00B9714E">
        <w:rPr>
          <w:rFonts w:cstheme="minorHAnsi"/>
          <w:b/>
        </w:rPr>
        <w:t>ANT</w:t>
      </w:r>
      <w:r w:rsidRPr="000751AE">
        <w:rPr>
          <w:rFonts w:cstheme="minorHAnsi"/>
        </w:rPr>
        <w:t xml:space="preserve"> and </w:t>
      </w:r>
      <w:r w:rsidRPr="00B9714E">
        <w:rPr>
          <w:rFonts w:cstheme="minorHAnsi"/>
          <w:b/>
        </w:rPr>
        <w:t>MAVEN</w:t>
      </w:r>
      <w:r w:rsidRPr="000751AE">
        <w:rPr>
          <w:rFonts w:cstheme="minorHAnsi"/>
        </w:rPr>
        <w:t xml:space="preserve"> as build tools in </w:t>
      </w:r>
      <w:r w:rsidRPr="00B9714E">
        <w:rPr>
          <w:rFonts w:cstheme="minorHAnsi"/>
          <w:b/>
        </w:rPr>
        <w:t>Jenkins</w:t>
      </w:r>
      <w:r w:rsidRPr="000751AE">
        <w:rPr>
          <w:rFonts w:cstheme="minorHAnsi"/>
        </w:rPr>
        <w:t xml:space="preserve"> to move from one environment to other environments for Continuous Integration.</w:t>
      </w:r>
    </w:p>
    <w:p w:rsidR="00A36045" w:rsidRPr="000751AE" w:rsidRDefault="00A36045" w:rsidP="000751AE">
      <w:pPr>
        <w:pStyle w:val="ListParagraph"/>
        <w:numPr>
          <w:ilvl w:val="0"/>
          <w:numId w:val="11"/>
        </w:numP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4" w:lineRule="atLeast"/>
        <w:ind w:left="360"/>
        <w:jc w:val="both"/>
        <w:rPr>
          <w:rFonts w:cstheme="minorHAnsi"/>
        </w:rPr>
      </w:pPr>
      <w:r w:rsidRPr="000751AE">
        <w:rPr>
          <w:rFonts w:cstheme="minorHAnsi"/>
        </w:rPr>
        <w:t xml:space="preserve">Developed </w:t>
      </w:r>
      <w:r w:rsidRPr="00B9714E">
        <w:rPr>
          <w:rFonts w:cstheme="minorHAnsi"/>
          <w:b/>
        </w:rPr>
        <w:t>Chef Cookbooks</w:t>
      </w:r>
      <w:r w:rsidRPr="000751AE">
        <w:rPr>
          <w:rFonts w:cstheme="minorHAnsi"/>
        </w:rPr>
        <w:t xml:space="preserve"> to install and configure </w:t>
      </w:r>
      <w:r w:rsidRPr="00B9714E">
        <w:rPr>
          <w:rFonts w:cstheme="minorHAnsi"/>
          <w:b/>
        </w:rPr>
        <w:t xml:space="preserve">Apache, Tomcat, Splunk, Jenkins, WebLogic, </w:t>
      </w:r>
      <w:r w:rsidRPr="000751AE">
        <w:rPr>
          <w:rFonts w:cstheme="minorHAnsi"/>
        </w:rPr>
        <w:t xml:space="preserve">and deployment automation and Integrated </w:t>
      </w:r>
      <w:r w:rsidRPr="00B9714E">
        <w:rPr>
          <w:rFonts w:cstheme="minorHAnsi"/>
          <w:b/>
        </w:rPr>
        <w:t>Jenkins, Rundeck</w:t>
      </w:r>
      <w:r w:rsidRPr="000751AE">
        <w:rPr>
          <w:rFonts w:cstheme="minorHAnsi"/>
        </w:rPr>
        <w:t xml:space="preserve">, and </w:t>
      </w:r>
      <w:r w:rsidRPr="00B9714E">
        <w:rPr>
          <w:rFonts w:cstheme="minorHAnsi"/>
          <w:b/>
        </w:rPr>
        <w:t>Chef.</w:t>
      </w:r>
    </w:p>
    <w:p w:rsidR="00EE74C7" w:rsidRPr="000751AE" w:rsidRDefault="003668E8" w:rsidP="000751AE">
      <w:pPr>
        <w:pStyle w:val="ListParagraph"/>
        <w:numPr>
          <w:ilvl w:val="0"/>
          <w:numId w:val="11"/>
        </w:numP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4" w:lineRule="atLeast"/>
        <w:ind w:left="360"/>
        <w:jc w:val="both"/>
        <w:rPr>
          <w:rFonts w:cstheme="minorHAnsi"/>
        </w:rPr>
      </w:pPr>
      <w:r w:rsidRPr="000751AE">
        <w:rPr>
          <w:rFonts w:cstheme="minorHAnsi"/>
        </w:rPr>
        <w:t xml:space="preserve">Configured and maintained </w:t>
      </w:r>
      <w:r w:rsidRPr="00B9714E">
        <w:rPr>
          <w:rFonts w:cstheme="minorHAnsi"/>
          <w:b/>
        </w:rPr>
        <w:t>Puppet Master</w:t>
      </w:r>
      <w:r w:rsidRPr="000751AE">
        <w:rPr>
          <w:rFonts w:cstheme="minorHAnsi"/>
        </w:rPr>
        <w:t xml:space="preserve"> server, also responsible for creating, and updating </w:t>
      </w:r>
      <w:r w:rsidRPr="00B9714E">
        <w:rPr>
          <w:rFonts w:cstheme="minorHAnsi"/>
          <w:b/>
        </w:rPr>
        <w:t>Puppet</w:t>
      </w:r>
      <w:r w:rsidRPr="000751AE">
        <w:rPr>
          <w:rFonts w:cstheme="minorHAnsi"/>
        </w:rPr>
        <w:t xml:space="preserve"> modules using manifests and pulling them from </w:t>
      </w:r>
      <w:r w:rsidRPr="00B9714E">
        <w:rPr>
          <w:rFonts w:cstheme="minorHAnsi"/>
          <w:b/>
        </w:rPr>
        <w:t>Puppet Agents</w:t>
      </w:r>
      <w:r w:rsidRPr="000751AE">
        <w:rPr>
          <w:rFonts w:cstheme="minorHAnsi"/>
        </w:rPr>
        <w:t>.</w:t>
      </w:r>
    </w:p>
    <w:p w:rsidR="006E3FBF" w:rsidRPr="000751AE" w:rsidRDefault="006E3FBF" w:rsidP="000751AE">
      <w:pPr>
        <w:pStyle w:val="ListParagraph"/>
        <w:numPr>
          <w:ilvl w:val="0"/>
          <w:numId w:val="11"/>
        </w:numP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4" w:lineRule="atLeast"/>
        <w:ind w:left="360"/>
        <w:jc w:val="both"/>
        <w:rPr>
          <w:rFonts w:cstheme="minorHAnsi"/>
        </w:rPr>
      </w:pPr>
      <w:r w:rsidRPr="000751AE">
        <w:rPr>
          <w:rFonts w:cstheme="minorHAnsi"/>
        </w:rPr>
        <w:t xml:space="preserve">Installed and deployed </w:t>
      </w:r>
      <w:r w:rsidRPr="00B9714E">
        <w:rPr>
          <w:rFonts w:cstheme="minorHAnsi"/>
          <w:b/>
        </w:rPr>
        <w:t>Red Hat Enterprise Linux 6.x/7.x</w:t>
      </w:r>
      <w:r w:rsidRPr="000751AE">
        <w:rPr>
          <w:rFonts w:cstheme="minorHAnsi"/>
        </w:rPr>
        <w:t xml:space="preserve">, </w:t>
      </w:r>
      <w:r w:rsidRPr="00B9714E">
        <w:rPr>
          <w:rFonts w:cstheme="minorHAnsi"/>
          <w:b/>
        </w:rPr>
        <w:t>Centos</w:t>
      </w:r>
      <w:r w:rsidRPr="000751AE">
        <w:rPr>
          <w:rFonts w:cstheme="minorHAnsi"/>
        </w:rPr>
        <w:t xml:space="preserve"> and installation of packages and patches for </w:t>
      </w:r>
      <w:r w:rsidRPr="00B9714E">
        <w:rPr>
          <w:rFonts w:cstheme="minorHAnsi"/>
          <w:b/>
        </w:rPr>
        <w:t>Red Hat Linux Servers</w:t>
      </w:r>
      <w:r w:rsidRPr="000751AE">
        <w:rPr>
          <w:rFonts w:cstheme="minorHAnsi"/>
        </w:rPr>
        <w:t xml:space="preserve">. Built and managed a large deployment of </w:t>
      </w:r>
      <w:r w:rsidRPr="00B9714E">
        <w:rPr>
          <w:rFonts w:cstheme="minorHAnsi"/>
          <w:b/>
        </w:rPr>
        <w:t>Ubuntu Linux instances</w:t>
      </w:r>
      <w:r w:rsidRPr="000751AE">
        <w:rPr>
          <w:rFonts w:cstheme="minorHAnsi"/>
        </w:rPr>
        <w:t xml:space="preserve"> systems with </w:t>
      </w:r>
      <w:r w:rsidRPr="00B9714E">
        <w:rPr>
          <w:rFonts w:cstheme="minorHAnsi"/>
          <w:b/>
        </w:rPr>
        <w:t>Chef Automation</w:t>
      </w:r>
      <w:r w:rsidRPr="000751AE">
        <w:rPr>
          <w:rFonts w:cstheme="minorHAnsi"/>
        </w:rPr>
        <w:t xml:space="preserve"> and written recipes, tools, shell scripts, and monitoring checks</w:t>
      </w:r>
    </w:p>
    <w:p w:rsidR="000751AE" w:rsidRDefault="000751AE" w:rsidP="006E3FBF">
      <w:pPr>
        <w:pStyle w:val="divnamefname"/>
        <w:shd w:val="clear" w:color="auto" w:fill="FFFFFF"/>
        <w:spacing w:line="240" w:lineRule="auto"/>
        <w:rPr>
          <w:rFonts w:asciiTheme="minorHAnsi" w:eastAsia="Century Gothic" w:hAnsiTheme="minorHAnsi" w:cstheme="minorHAnsi"/>
          <w:b/>
          <w:bCs/>
          <w:caps/>
          <w:color w:val="0A0FE8"/>
        </w:rPr>
      </w:pPr>
    </w:p>
    <w:p w:rsidR="006E3FBF" w:rsidRPr="006E3FBF" w:rsidRDefault="006E3FBF" w:rsidP="006E3FBF">
      <w:pPr>
        <w:pStyle w:val="divnamefname"/>
        <w:shd w:val="clear" w:color="auto" w:fill="FFFFFF"/>
        <w:spacing w:line="240" w:lineRule="auto"/>
        <w:rPr>
          <w:rFonts w:asciiTheme="minorHAnsi" w:eastAsia="Century Gothic" w:hAnsiTheme="minorHAnsi" w:cstheme="minorHAnsi"/>
          <w:b/>
          <w:bCs/>
          <w:caps/>
          <w:color w:val="0A0FE8"/>
        </w:rPr>
      </w:pPr>
      <w:r w:rsidRPr="006E3FBF">
        <w:rPr>
          <w:rFonts w:asciiTheme="minorHAnsi" w:eastAsia="Century Gothic" w:hAnsiTheme="minorHAnsi" w:cstheme="minorHAnsi"/>
          <w:b/>
          <w:bCs/>
          <w:caps/>
          <w:color w:val="0A0FE8"/>
        </w:rPr>
        <w:t>Barclays, Whippany, NJ</w:t>
      </w:r>
      <w:r w:rsidR="00163BE5">
        <w:rPr>
          <w:rFonts w:asciiTheme="minorHAnsi" w:eastAsia="Century Gothic" w:hAnsiTheme="minorHAnsi" w:cstheme="minorHAnsi"/>
          <w:b/>
          <w:bCs/>
          <w:caps/>
          <w:color w:val="0A0FE8"/>
        </w:rPr>
        <w:tab/>
      </w:r>
      <w:r w:rsidR="00163BE5">
        <w:rPr>
          <w:rFonts w:asciiTheme="minorHAnsi" w:eastAsia="Century Gothic" w:hAnsiTheme="minorHAnsi" w:cstheme="minorHAnsi"/>
          <w:b/>
          <w:bCs/>
          <w:caps/>
          <w:color w:val="0A0FE8"/>
        </w:rPr>
        <w:tab/>
      </w:r>
      <w:r w:rsidR="00163BE5">
        <w:rPr>
          <w:rFonts w:asciiTheme="minorHAnsi" w:eastAsia="Century Gothic" w:hAnsiTheme="minorHAnsi" w:cstheme="minorHAnsi"/>
          <w:b/>
          <w:bCs/>
          <w:caps/>
          <w:color w:val="0A0FE8"/>
        </w:rPr>
        <w:tab/>
      </w:r>
      <w:r w:rsidR="00163BE5">
        <w:rPr>
          <w:rFonts w:asciiTheme="minorHAnsi" w:eastAsia="Century Gothic" w:hAnsiTheme="minorHAnsi" w:cstheme="minorHAnsi"/>
          <w:b/>
          <w:bCs/>
          <w:caps/>
          <w:color w:val="0A0FE8"/>
        </w:rPr>
        <w:tab/>
      </w:r>
      <w:r w:rsidR="00163BE5">
        <w:rPr>
          <w:rFonts w:asciiTheme="minorHAnsi" w:eastAsia="Century Gothic" w:hAnsiTheme="minorHAnsi" w:cstheme="minorHAnsi"/>
          <w:b/>
          <w:bCs/>
          <w:caps/>
          <w:color w:val="0A0FE8"/>
        </w:rPr>
        <w:tab/>
      </w:r>
      <w:r w:rsidR="00163BE5">
        <w:rPr>
          <w:rFonts w:asciiTheme="minorHAnsi" w:eastAsia="Century Gothic" w:hAnsiTheme="minorHAnsi" w:cstheme="minorHAnsi"/>
          <w:b/>
          <w:bCs/>
          <w:caps/>
          <w:color w:val="0A0FE8"/>
        </w:rPr>
        <w:tab/>
      </w:r>
      <w:r w:rsidR="00163BE5">
        <w:rPr>
          <w:rFonts w:asciiTheme="minorHAnsi" w:eastAsia="Century Gothic" w:hAnsiTheme="minorHAnsi" w:cstheme="minorHAnsi"/>
          <w:b/>
          <w:bCs/>
          <w:caps/>
          <w:color w:val="0A0FE8"/>
        </w:rPr>
        <w:tab/>
      </w:r>
      <w:r w:rsidR="00163BE5">
        <w:rPr>
          <w:rFonts w:asciiTheme="minorHAnsi" w:eastAsia="Century Gothic" w:hAnsiTheme="minorHAnsi" w:cstheme="minorHAnsi"/>
          <w:b/>
          <w:bCs/>
          <w:caps/>
          <w:color w:val="0A0FE8"/>
        </w:rPr>
        <w:tab/>
      </w:r>
      <w:r w:rsidR="007C454E">
        <w:rPr>
          <w:rFonts w:asciiTheme="minorHAnsi" w:eastAsia="Century Gothic" w:hAnsiTheme="minorHAnsi" w:cstheme="minorHAnsi"/>
          <w:b/>
          <w:bCs/>
          <w:caps/>
          <w:color w:val="0A0FE8"/>
        </w:rPr>
        <w:t>FEB 2014 to MARCH 2015</w:t>
      </w:r>
    </w:p>
    <w:p w:rsidR="006E3FBF" w:rsidRDefault="006E3FBF" w:rsidP="006E3FBF">
      <w:pPr>
        <w:pStyle w:val="divnamefname"/>
        <w:shd w:val="clear" w:color="auto" w:fill="FFFFFF"/>
        <w:spacing w:line="240" w:lineRule="auto"/>
        <w:rPr>
          <w:rFonts w:asciiTheme="minorHAnsi" w:eastAsia="Century Gothic" w:hAnsiTheme="minorHAnsi" w:cstheme="minorHAnsi"/>
          <w:b/>
          <w:bCs/>
          <w:caps/>
          <w:color w:val="0A0FE8"/>
        </w:rPr>
      </w:pPr>
      <w:r w:rsidRPr="006E3FBF">
        <w:rPr>
          <w:rFonts w:asciiTheme="minorHAnsi" w:eastAsia="Century Gothic" w:hAnsiTheme="minorHAnsi" w:cstheme="minorHAnsi"/>
          <w:b/>
          <w:bCs/>
          <w:caps/>
          <w:color w:val="0A0FE8"/>
        </w:rPr>
        <w:t>Site Reliability Engineer</w:t>
      </w:r>
    </w:p>
    <w:p w:rsidR="00306A8A" w:rsidRPr="006E3FBF" w:rsidRDefault="00306A8A" w:rsidP="006E3FBF">
      <w:pPr>
        <w:pStyle w:val="divnamefname"/>
        <w:shd w:val="clear" w:color="auto" w:fill="FFFFFF"/>
        <w:spacing w:line="240" w:lineRule="auto"/>
        <w:rPr>
          <w:rFonts w:asciiTheme="minorHAnsi" w:eastAsia="Century Gothic" w:hAnsiTheme="minorHAnsi" w:cstheme="minorHAnsi"/>
          <w:b/>
          <w:bCs/>
          <w:caps/>
          <w:color w:val="0A0FE8"/>
        </w:rPr>
      </w:pPr>
    </w:p>
    <w:p w:rsidR="006E3FBF" w:rsidRPr="006E3FBF" w:rsidRDefault="006E3FBF" w:rsidP="006E3FBF">
      <w:pPr>
        <w:pStyle w:val="divnamefname"/>
        <w:shd w:val="clear" w:color="auto" w:fill="FFFFFF"/>
        <w:spacing w:line="240" w:lineRule="auto"/>
        <w:rPr>
          <w:rFonts w:asciiTheme="minorHAnsi" w:eastAsia="Century Gothic" w:hAnsiTheme="minorHAnsi" w:cstheme="minorHAnsi"/>
          <w:b/>
          <w:bCs/>
          <w:i/>
          <w:caps/>
          <w:color w:val="0A0FE8"/>
          <w:u w:val="single"/>
        </w:rPr>
      </w:pPr>
      <w:r w:rsidRPr="006E3FBF">
        <w:rPr>
          <w:rFonts w:asciiTheme="minorHAnsi" w:eastAsia="Century Gothic" w:hAnsiTheme="minorHAnsi" w:cstheme="minorHAnsi"/>
          <w:b/>
          <w:bCs/>
          <w:i/>
          <w:caps/>
          <w:color w:val="0A0FE8"/>
          <w:u w:val="single"/>
        </w:rPr>
        <w:t>Responsibilities:</w:t>
      </w:r>
    </w:p>
    <w:p w:rsidR="005C5B71" w:rsidRPr="000751AE" w:rsidRDefault="005C5B71" w:rsidP="000751AE">
      <w:pPr>
        <w:pStyle w:val="ListParagraph"/>
        <w:numPr>
          <w:ilvl w:val="0"/>
          <w:numId w:val="11"/>
        </w:numP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4" w:lineRule="atLeast"/>
        <w:ind w:left="360"/>
        <w:jc w:val="both"/>
      </w:pPr>
      <w:r w:rsidRPr="000751AE">
        <w:t xml:space="preserve">Implemented &amp; maintained the branching and build/release strategies using </w:t>
      </w:r>
      <w:r w:rsidRPr="00142FC8">
        <w:rPr>
          <w:b/>
        </w:rPr>
        <w:t>SCM</w:t>
      </w:r>
      <w:r w:rsidRPr="000751AE">
        <w:t xml:space="preserve"> tools Subversion, </w:t>
      </w:r>
      <w:r w:rsidRPr="00142FC8">
        <w:rPr>
          <w:b/>
        </w:rPr>
        <w:t>GIT</w:t>
      </w:r>
      <w:r w:rsidR="00E03F35">
        <w:rPr>
          <w:b/>
        </w:rPr>
        <w:t>,</w:t>
      </w:r>
      <w:r w:rsidRPr="000751AE">
        <w:t xml:space="preserve"> and maintain build packages using </w:t>
      </w:r>
      <w:r w:rsidRPr="00142FC8">
        <w:rPr>
          <w:b/>
        </w:rPr>
        <w:t>Team Foundation Server (TFS).</w:t>
      </w:r>
    </w:p>
    <w:p w:rsidR="005C5B71" w:rsidRPr="000751AE" w:rsidRDefault="005C5B71" w:rsidP="000751AE">
      <w:pPr>
        <w:pStyle w:val="ListParagraph"/>
        <w:numPr>
          <w:ilvl w:val="0"/>
          <w:numId w:val="11"/>
        </w:numP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4" w:lineRule="atLeast"/>
        <w:ind w:left="360"/>
        <w:jc w:val="both"/>
      </w:pPr>
      <w:r w:rsidRPr="000751AE">
        <w:t xml:space="preserve">Integrated </w:t>
      </w:r>
      <w:r w:rsidRPr="00142FC8">
        <w:rPr>
          <w:b/>
        </w:rPr>
        <w:t>GIT</w:t>
      </w:r>
      <w:r w:rsidRPr="000751AE">
        <w:t xml:space="preserve"> with Jenkins using the </w:t>
      </w:r>
      <w:r w:rsidRPr="00142FC8">
        <w:rPr>
          <w:b/>
        </w:rPr>
        <w:t>GitHub</w:t>
      </w:r>
      <w:r w:rsidRPr="000751AE">
        <w:t xml:space="preserve"> </w:t>
      </w:r>
      <w:r w:rsidR="00142FC8">
        <w:t xml:space="preserve"> </w:t>
      </w:r>
      <w:r w:rsidRPr="000751AE">
        <w:t>plugin to automate the process of source code check-out by providing the URL and credentials of the GIT repository</w:t>
      </w:r>
    </w:p>
    <w:p w:rsidR="005C5B71" w:rsidRPr="000751AE" w:rsidRDefault="005E312F" w:rsidP="000751AE">
      <w:pPr>
        <w:pStyle w:val="ListParagraph"/>
        <w:numPr>
          <w:ilvl w:val="0"/>
          <w:numId w:val="11"/>
        </w:numP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4" w:lineRule="atLeast"/>
        <w:ind w:left="360"/>
        <w:jc w:val="both"/>
      </w:pPr>
      <w:r>
        <w:t>Worked</w:t>
      </w:r>
      <w:r w:rsidR="005C5B71" w:rsidRPr="000751AE">
        <w:t xml:space="preserve"> closely with Web Administrators to understand, participate, and experience the technical architect for websites such as </w:t>
      </w:r>
      <w:r w:rsidR="005C5B71" w:rsidRPr="00142FC8">
        <w:rPr>
          <w:b/>
        </w:rPr>
        <w:t>Apache, JBoss, WebSphere,</w:t>
      </w:r>
      <w:r w:rsidR="005C5B71" w:rsidRPr="000751AE">
        <w:t xml:space="preserve"> </w:t>
      </w:r>
      <w:r w:rsidR="005C5B71" w:rsidRPr="00142FC8">
        <w:rPr>
          <w:b/>
        </w:rPr>
        <w:t>WebLogic</w:t>
      </w:r>
      <w:r w:rsidR="005C5B71" w:rsidRPr="000751AE">
        <w:t xml:space="preserve"> and </w:t>
      </w:r>
      <w:r w:rsidR="005C5B71" w:rsidRPr="00142FC8">
        <w:rPr>
          <w:b/>
        </w:rPr>
        <w:t>deploying J2EE</w:t>
      </w:r>
      <w:r w:rsidR="005C5B71" w:rsidRPr="000751AE">
        <w:t xml:space="preserve"> Applications to these environments.</w:t>
      </w:r>
    </w:p>
    <w:p w:rsidR="005E312F" w:rsidRDefault="005C5B71" w:rsidP="005E312F">
      <w:pPr>
        <w:pStyle w:val="ListParagraph"/>
        <w:numPr>
          <w:ilvl w:val="0"/>
          <w:numId w:val="11"/>
        </w:numP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4" w:lineRule="atLeast"/>
        <w:ind w:left="360"/>
        <w:jc w:val="both"/>
      </w:pPr>
      <w:r w:rsidRPr="000751AE">
        <w:t>Installing, upgrading</w:t>
      </w:r>
      <w:r w:rsidR="00E03F35">
        <w:t>,</w:t>
      </w:r>
      <w:r w:rsidRPr="000751AE">
        <w:t xml:space="preserve"> and configuring Linux Servers using </w:t>
      </w:r>
      <w:r w:rsidRPr="00142FC8">
        <w:rPr>
          <w:b/>
        </w:rPr>
        <w:t>Kickstart</w:t>
      </w:r>
      <w:r w:rsidRPr="000751AE">
        <w:t xml:space="preserve"> as well as manual installations and the recovery of </w:t>
      </w:r>
      <w:r w:rsidR="00E03F35">
        <w:t xml:space="preserve">the </w:t>
      </w:r>
      <w:r w:rsidRPr="000751AE">
        <w:t>root password.</w:t>
      </w:r>
      <w:r w:rsidRPr="005E312F">
        <w:rPr>
          <w:rFonts w:cstheme="minorHAnsi"/>
        </w:rPr>
        <w:t>.</w:t>
      </w:r>
    </w:p>
    <w:p w:rsidR="00476D7D" w:rsidRPr="005E312F" w:rsidRDefault="00476D7D" w:rsidP="005E312F">
      <w:pPr>
        <w:pStyle w:val="ListParagraph"/>
        <w:numPr>
          <w:ilvl w:val="0"/>
          <w:numId w:val="11"/>
        </w:numP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4" w:lineRule="atLeast"/>
        <w:ind w:left="360"/>
        <w:jc w:val="both"/>
      </w:pPr>
      <w:r w:rsidRPr="005E312F">
        <w:rPr>
          <w:rFonts w:cstheme="minorHAnsi"/>
        </w:rPr>
        <w:t xml:space="preserve">Installed </w:t>
      </w:r>
      <w:r w:rsidRPr="005E312F">
        <w:rPr>
          <w:rFonts w:cstheme="minorHAnsi"/>
          <w:b/>
        </w:rPr>
        <w:t>Jenkins</w:t>
      </w:r>
      <w:r w:rsidRPr="005E312F">
        <w:rPr>
          <w:rFonts w:cstheme="minorHAnsi"/>
        </w:rPr>
        <w:t xml:space="preserve"> on a </w:t>
      </w:r>
      <w:r w:rsidRPr="005E312F">
        <w:rPr>
          <w:rFonts w:cstheme="minorHAnsi"/>
          <w:b/>
        </w:rPr>
        <w:t>Linux</w:t>
      </w:r>
      <w:r w:rsidRPr="005E312F">
        <w:rPr>
          <w:rFonts w:cstheme="minorHAnsi"/>
        </w:rPr>
        <w:t xml:space="preserve"> machine and created a </w:t>
      </w:r>
      <w:r w:rsidRPr="005E312F">
        <w:rPr>
          <w:rFonts w:cstheme="minorHAnsi"/>
          <w:b/>
        </w:rPr>
        <w:t>Master</w:t>
      </w:r>
      <w:r w:rsidRPr="005E312F">
        <w:rPr>
          <w:rFonts w:cstheme="minorHAnsi"/>
        </w:rPr>
        <w:t xml:space="preserve"> and </w:t>
      </w:r>
      <w:r w:rsidRPr="005E312F">
        <w:rPr>
          <w:rFonts w:cstheme="minorHAnsi"/>
          <w:b/>
        </w:rPr>
        <w:t>Slave</w:t>
      </w:r>
      <w:r w:rsidRPr="005E312F">
        <w:rPr>
          <w:rFonts w:cstheme="minorHAnsi"/>
        </w:rPr>
        <w:t xml:space="preserve"> configuration to implement multiple parallel builds.Integrated </w:t>
      </w:r>
      <w:r w:rsidRPr="005E312F">
        <w:rPr>
          <w:rFonts w:cstheme="minorHAnsi"/>
          <w:b/>
        </w:rPr>
        <w:t>GIT</w:t>
      </w:r>
      <w:r w:rsidRPr="005E312F">
        <w:rPr>
          <w:rFonts w:cstheme="minorHAnsi"/>
        </w:rPr>
        <w:t xml:space="preserve"> into </w:t>
      </w:r>
      <w:r w:rsidRPr="005E312F">
        <w:rPr>
          <w:rFonts w:cstheme="minorHAnsi"/>
          <w:b/>
        </w:rPr>
        <w:t>Jenkins</w:t>
      </w:r>
      <w:r w:rsidRPr="005E312F">
        <w:rPr>
          <w:rFonts w:cstheme="minorHAnsi"/>
        </w:rPr>
        <w:t xml:space="preserve"> to automate the code check-out process. Defining Release Process &amp; Policy for projects early in </w:t>
      </w:r>
      <w:r w:rsidRPr="005E312F">
        <w:rPr>
          <w:rFonts w:cstheme="minorHAnsi"/>
          <w:b/>
        </w:rPr>
        <w:t>SDLC</w:t>
      </w:r>
      <w:r w:rsidRPr="005E312F">
        <w:rPr>
          <w:rFonts w:cstheme="minorHAnsi"/>
        </w:rPr>
        <w:t>.</w:t>
      </w:r>
    </w:p>
    <w:p w:rsidR="00476D7D" w:rsidRPr="000751AE" w:rsidRDefault="00476D7D" w:rsidP="000751AE">
      <w:pPr>
        <w:pStyle w:val="ListParagraph"/>
        <w:numPr>
          <w:ilvl w:val="0"/>
          <w:numId w:val="11"/>
        </w:numP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4" w:lineRule="atLeast"/>
        <w:ind w:left="360"/>
        <w:jc w:val="both"/>
        <w:rPr>
          <w:rFonts w:cstheme="minorHAnsi"/>
        </w:rPr>
      </w:pPr>
      <w:r w:rsidRPr="00476D7D">
        <w:rPr>
          <w:rFonts w:cstheme="minorHAnsi"/>
        </w:rPr>
        <w:t xml:space="preserve">Researched and implemented an </w:t>
      </w:r>
      <w:r w:rsidRPr="00B9714E">
        <w:rPr>
          <w:rFonts w:cstheme="minorHAnsi"/>
          <w:b/>
        </w:rPr>
        <w:t>Agile</w:t>
      </w:r>
      <w:r w:rsidRPr="00476D7D">
        <w:rPr>
          <w:rFonts w:cstheme="minorHAnsi"/>
        </w:rPr>
        <w:t xml:space="preserve"> workflow for continuous integration and testing of applications using </w:t>
      </w:r>
      <w:r w:rsidRPr="00B9714E">
        <w:rPr>
          <w:rFonts w:cstheme="minorHAnsi"/>
          <w:b/>
        </w:rPr>
        <w:t>Jenkins</w:t>
      </w:r>
      <w:r w:rsidRPr="00476D7D">
        <w:rPr>
          <w:rFonts w:cstheme="minorHAnsi"/>
        </w:rPr>
        <w:t xml:space="preserve">. </w:t>
      </w:r>
      <w:r w:rsidRPr="000751AE">
        <w:rPr>
          <w:rFonts w:cstheme="minorHAnsi"/>
        </w:rPr>
        <w:t xml:space="preserve">Administered and Engineered </w:t>
      </w:r>
      <w:r w:rsidRPr="00B9714E">
        <w:rPr>
          <w:rFonts w:cstheme="minorHAnsi"/>
          <w:b/>
        </w:rPr>
        <w:t>Jenkins</w:t>
      </w:r>
      <w:r w:rsidRPr="000751AE">
        <w:rPr>
          <w:rFonts w:cstheme="minorHAnsi"/>
        </w:rPr>
        <w:t xml:space="preserve"> to manage weekly </w:t>
      </w:r>
      <w:r w:rsidRPr="00B9714E">
        <w:rPr>
          <w:rFonts w:cstheme="minorHAnsi"/>
          <w:b/>
        </w:rPr>
        <w:t>Build</w:t>
      </w:r>
      <w:r w:rsidRPr="000751AE">
        <w:rPr>
          <w:rFonts w:cstheme="minorHAnsi"/>
        </w:rPr>
        <w:t>.</w:t>
      </w:r>
      <w:bookmarkStart w:id="1" w:name="_Hlk487569644"/>
    </w:p>
    <w:bookmarkEnd w:id="1"/>
    <w:p w:rsidR="00476D7D" w:rsidRPr="000751AE" w:rsidRDefault="00476D7D" w:rsidP="000751AE">
      <w:pPr>
        <w:pStyle w:val="ListParagraph"/>
        <w:numPr>
          <w:ilvl w:val="0"/>
          <w:numId w:val="11"/>
        </w:numP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4" w:lineRule="atLeast"/>
        <w:ind w:left="360"/>
        <w:jc w:val="both"/>
        <w:rPr>
          <w:rFonts w:cstheme="minorHAnsi"/>
        </w:rPr>
      </w:pPr>
      <w:r w:rsidRPr="000751AE">
        <w:rPr>
          <w:rFonts w:cstheme="minorHAnsi"/>
        </w:rPr>
        <w:t xml:space="preserve">Server automation with </w:t>
      </w:r>
      <w:r w:rsidRPr="00B9714E">
        <w:rPr>
          <w:rFonts w:cstheme="minorHAnsi"/>
          <w:b/>
        </w:rPr>
        <w:t>Puppet</w:t>
      </w:r>
      <w:r w:rsidRPr="000751AE">
        <w:rPr>
          <w:rFonts w:cstheme="minorHAnsi"/>
        </w:rPr>
        <w:t xml:space="preserve"> and used tools like </w:t>
      </w:r>
      <w:r w:rsidRPr="00B9714E">
        <w:rPr>
          <w:rFonts w:cstheme="minorHAnsi"/>
          <w:b/>
        </w:rPr>
        <w:t>Maven</w:t>
      </w:r>
      <w:r w:rsidRPr="000751AE">
        <w:rPr>
          <w:rFonts w:cstheme="minorHAnsi"/>
        </w:rPr>
        <w:t xml:space="preserve"> for deployment and build management.</w:t>
      </w:r>
    </w:p>
    <w:p w:rsidR="00476D7D" w:rsidRPr="000751AE" w:rsidRDefault="00476D7D" w:rsidP="000751AE">
      <w:pPr>
        <w:pStyle w:val="ListParagraph"/>
        <w:numPr>
          <w:ilvl w:val="0"/>
          <w:numId w:val="11"/>
        </w:numP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4" w:lineRule="atLeast"/>
        <w:ind w:left="360"/>
        <w:jc w:val="both"/>
        <w:rPr>
          <w:rFonts w:cstheme="minorHAnsi"/>
        </w:rPr>
      </w:pPr>
      <w:r w:rsidRPr="000751AE">
        <w:rPr>
          <w:rFonts w:cstheme="minorHAnsi"/>
        </w:rPr>
        <w:t>Involved in design, configuration, installation, implementation, management, maint</w:t>
      </w:r>
      <w:r w:rsidR="00E03F35">
        <w:rPr>
          <w:rFonts w:cstheme="minorHAnsi"/>
        </w:rPr>
        <w:t>enance,</w:t>
      </w:r>
      <w:r w:rsidRPr="000751AE">
        <w:rPr>
          <w:rFonts w:cstheme="minorHAnsi"/>
        </w:rPr>
        <w:t xml:space="preserve"> and support for the Corporate</w:t>
      </w:r>
      <w:r w:rsidRPr="00B9714E">
        <w:rPr>
          <w:rFonts w:cstheme="minorHAnsi"/>
          <w:b/>
        </w:rPr>
        <w:t xml:space="preserve"> Linux servers RHEL 4x, 5.x, CENTOS 5.x. </w:t>
      </w:r>
    </w:p>
    <w:p w:rsidR="00476D7D" w:rsidRPr="006450C6" w:rsidRDefault="00476D7D" w:rsidP="000751AE">
      <w:pPr>
        <w:pStyle w:val="ListParagraph"/>
        <w:numPr>
          <w:ilvl w:val="0"/>
          <w:numId w:val="11"/>
        </w:numP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4" w:lineRule="atLeast"/>
        <w:ind w:left="360"/>
        <w:jc w:val="both"/>
      </w:pPr>
      <w:r w:rsidRPr="000751AE">
        <w:rPr>
          <w:rFonts w:cstheme="minorHAnsi"/>
        </w:rPr>
        <w:t xml:space="preserve">Developed </w:t>
      </w:r>
      <w:r w:rsidRPr="00B9714E">
        <w:rPr>
          <w:rFonts w:cstheme="minorHAnsi"/>
          <w:b/>
        </w:rPr>
        <w:t>UNIX and Perl Scripts</w:t>
      </w:r>
      <w:r w:rsidRPr="000751AE">
        <w:rPr>
          <w:rFonts w:cstheme="minorHAnsi"/>
        </w:rPr>
        <w:t xml:space="preserve"> for manual deployment of the code to the different environments and E-mail the team when the build is completed</w:t>
      </w:r>
      <w:r w:rsidR="005E312F" w:rsidRPr="005E312F">
        <w:t xml:space="preserve"> </w:t>
      </w:r>
      <w:r w:rsidR="005E312F">
        <w:t>Managed</w:t>
      </w:r>
      <w:r w:rsidR="005E312F" w:rsidRPr="000751AE">
        <w:t xml:space="preserve"> systems routine backup, scheduling jobs like disabling and enabling </w:t>
      </w:r>
      <w:r w:rsidR="005E312F" w:rsidRPr="005E312F">
        <w:rPr>
          <w:b/>
        </w:rPr>
        <w:t>Cron</w:t>
      </w:r>
      <w:r w:rsidR="005E312F" w:rsidRPr="000751AE">
        <w:t xml:space="preserve"> jobs, enabling system logging, </w:t>
      </w:r>
      <w:r w:rsidR="005E312F" w:rsidRPr="005E312F">
        <w:rPr>
          <w:rFonts w:cstheme="minorHAnsi"/>
        </w:rPr>
        <w:t>network logging of servers for maintenance, performance tuning, testing</w:t>
      </w:r>
    </w:p>
    <w:p w:rsidR="006450C6" w:rsidRDefault="006450C6" w:rsidP="006450C6">
      <w:pP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4" w:lineRule="atLeast"/>
        <w:jc w:val="both"/>
      </w:pPr>
    </w:p>
    <w:p w:rsidR="006450C6" w:rsidRPr="006450C6" w:rsidRDefault="006450C6" w:rsidP="006450C6">
      <w:pPr>
        <w:pStyle w:val="divnamefname"/>
        <w:shd w:val="clear" w:color="auto" w:fill="FFFFFF"/>
        <w:spacing w:line="240" w:lineRule="auto"/>
        <w:rPr>
          <w:rFonts w:asciiTheme="minorHAnsi" w:eastAsia="Century Gothic" w:hAnsiTheme="minorHAnsi" w:cstheme="minorHAnsi"/>
          <w:b/>
          <w:bCs/>
          <w:caps/>
          <w:color w:val="0A0FE8"/>
        </w:rPr>
      </w:pPr>
      <w:r w:rsidRPr="006450C6">
        <w:rPr>
          <w:rFonts w:asciiTheme="minorHAnsi" w:eastAsia="Century Gothic" w:hAnsiTheme="minorHAnsi" w:cstheme="minorHAnsi"/>
          <w:b/>
          <w:bCs/>
          <w:caps/>
          <w:color w:val="0A0FE8"/>
        </w:rPr>
        <w:t>ACCENTURE, HYDERABAD, INDIA</w:t>
      </w:r>
      <w:r w:rsidR="007C454E">
        <w:rPr>
          <w:rFonts w:asciiTheme="minorHAnsi" w:eastAsia="Century Gothic" w:hAnsiTheme="minorHAnsi" w:cstheme="minorHAnsi"/>
          <w:b/>
          <w:bCs/>
          <w:caps/>
          <w:color w:val="0A0FE8"/>
        </w:rPr>
        <w:t xml:space="preserve"> </w:t>
      </w:r>
      <w:r w:rsidR="007C454E">
        <w:rPr>
          <w:rFonts w:asciiTheme="minorHAnsi" w:eastAsia="Century Gothic" w:hAnsiTheme="minorHAnsi" w:cstheme="minorHAnsi"/>
          <w:b/>
          <w:bCs/>
          <w:caps/>
          <w:color w:val="0A0FE8"/>
        </w:rPr>
        <w:tab/>
      </w:r>
      <w:r w:rsidR="007C454E">
        <w:rPr>
          <w:rFonts w:asciiTheme="minorHAnsi" w:eastAsia="Century Gothic" w:hAnsiTheme="minorHAnsi" w:cstheme="minorHAnsi"/>
          <w:b/>
          <w:bCs/>
          <w:caps/>
          <w:color w:val="0A0FE8"/>
        </w:rPr>
        <w:tab/>
      </w:r>
      <w:r w:rsidR="007C454E">
        <w:rPr>
          <w:rFonts w:asciiTheme="minorHAnsi" w:eastAsia="Century Gothic" w:hAnsiTheme="minorHAnsi" w:cstheme="minorHAnsi"/>
          <w:b/>
          <w:bCs/>
          <w:caps/>
          <w:color w:val="0A0FE8"/>
        </w:rPr>
        <w:tab/>
      </w:r>
      <w:r w:rsidR="007C454E">
        <w:rPr>
          <w:rFonts w:asciiTheme="minorHAnsi" w:eastAsia="Century Gothic" w:hAnsiTheme="minorHAnsi" w:cstheme="minorHAnsi"/>
          <w:b/>
          <w:bCs/>
          <w:caps/>
          <w:color w:val="0A0FE8"/>
        </w:rPr>
        <w:tab/>
      </w:r>
      <w:r w:rsidR="007C454E">
        <w:rPr>
          <w:rFonts w:asciiTheme="minorHAnsi" w:eastAsia="Century Gothic" w:hAnsiTheme="minorHAnsi" w:cstheme="minorHAnsi"/>
          <w:b/>
          <w:bCs/>
          <w:caps/>
          <w:color w:val="0A0FE8"/>
        </w:rPr>
        <w:tab/>
      </w:r>
      <w:r w:rsidR="007C454E">
        <w:rPr>
          <w:rFonts w:asciiTheme="minorHAnsi" w:eastAsia="Century Gothic" w:hAnsiTheme="minorHAnsi" w:cstheme="minorHAnsi"/>
          <w:b/>
          <w:bCs/>
          <w:caps/>
          <w:color w:val="0A0FE8"/>
        </w:rPr>
        <w:tab/>
      </w:r>
      <w:r w:rsidR="007C454E">
        <w:rPr>
          <w:rFonts w:asciiTheme="minorHAnsi" w:eastAsia="Century Gothic" w:hAnsiTheme="minorHAnsi" w:cstheme="minorHAnsi"/>
          <w:b/>
          <w:bCs/>
          <w:caps/>
          <w:color w:val="0A0FE8"/>
        </w:rPr>
        <w:tab/>
        <w:t>JAN 2013 TO jan 2014</w:t>
      </w:r>
    </w:p>
    <w:p w:rsidR="006450C6" w:rsidRDefault="006450C6" w:rsidP="006450C6">
      <w:pPr>
        <w:pStyle w:val="divnamefname"/>
        <w:shd w:val="clear" w:color="auto" w:fill="FFFFFF"/>
        <w:spacing w:line="240" w:lineRule="auto"/>
        <w:rPr>
          <w:rFonts w:asciiTheme="minorHAnsi" w:eastAsia="Century Gothic" w:hAnsiTheme="minorHAnsi" w:cstheme="minorHAnsi"/>
          <w:b/>
          <w:bCs/>
          <w:caps/>
          <w:color w:val="0A0FE8"/>
        </w:rPr>
      </w:pPr>
      <w:r w:rsidRPr="006450C6">
        <w:rPr>
          <w:rFonts w:asciiTheme="minorHAnsi" w:eastAsia="Century Gothic" w:hAnsiTheme="minorHAnsi" w:cstheme="minorHAnsi"/>
          <w:b/>
          <w:bCs/>
          <w:caps/>
          <w:color w:val="0A0FE8"/>
        </w:rPr>
        <w:t>LINUX SYSTEM ADMINISTRATOR</w:t>
      </w:r>
    </w:p>
    <w:p w:rsidR="006450C6" w:rsidRDefault="006450C6" w:rsidP="006450C6">
      <w:pPr>
        <w:pStyle w:val="divnamefname"/>
        <w:shd w:val="clear" w:color="auto" w:fill="FFFFFF"/>
        <w:spacing w:line="240" w:lineRule="auto"/>
        <w:rPr>
          <w:rFonts w:asciiTheme="minorHAnsi" w:eastAsia="Century Gothic" w:hAnsiTheme="minorHAnsi" w:cstheme="minorHAnsi"/>
          <w:b/>
          <w:bCs/>
          <w:caps/>
          <w:color w:val="0A0FE8"/>
        </w:rPr>
      </w:pPr>
    </w:p>
    <w:p w:rsidR="006450C6" w:rsidRPr="006E3FBF" w:rsidRDefault="006450C6" w:rsidP="006450C6">
      <w:pPr>
        <w:pStyle w:val="divnamefname"/>
        <w:shd w:val="clear" w:color="auto" w:fill="FFFFFF"/>
        <w:spacing w:line="240" w:lineRule="auto"/>
        <w:rPr>
          <w:rFonts w:asciiTheme="minorHAnsi" w:eastAsia="Century Gothic" w:hAnsiTheme="minorHAnsi" w:cstheme="minorHAnsi"/>
          <w:b/>
          <w:bCs/>
          <w:i/>
          <w:caps/>
          <w:color w:val="0A0FE8"/>
          <w:u w:val="single"/>
        </w:rPr>
      </w:pPr>
      <w:r w:rsidRPr="006E3FBF">
        <w:rPr>
          <w:rFonts w:asciiTheme="minorHAnsi" w:eastAsia="Century Gothic" w:hAnsiTheme="minorHAnsi" w:cstheme="minorHAnsi"/>
          <w:b/>
          <w:bCs/>
          <w:i/>
          <w:caps/>
          <w:color w:val="0A0FE8"/>
          <w:u w:val="single"/>
        </w:rPr>
        <w:t>Responsibilities:</w:t>
      </w:r>
    </w:p>
    <w:p w:rsidR="006E3FBF" w:rsidRPr="000751AE" w:rsidRDefault="006E3FBF" w:rsidP="00DC4A9B">
      <w:pPr>
        <w:pStyle w:val="ListParagraph"/>
        <w:numPr>
          <w:ilvl w:val="0"/>
          <w:numId w:val="11"/>
        </w:numP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4" w:lineRule="atLeast"/>
        <w:ind w:left="360"/>
        <w:jc w:val="both"/>
        <w:rPr>
          <w:rFonts w:cstheme="minorHAnsi"/>
        </w:rPr>
      </w:pPr>
      <w:r w:rsidRPr="000751AE">
        <w:rPr>
          <w:rFonts w:cstheme="minorHAnsi"/>
        </w:rPr>
        <w:t xml:space="preserve">Built </w:t>
      </w:r>
      <w:r w:rsidRPr="00E15768">
        <w:rPr>
          <w:rFonts w:cstheme="minorHAnsi"/>
          <w:b/>
        </w:rPr>
        <w:t>Yum</w:t>
      </w:r>
      <w:r w:rsidRPr="000751AE">
        <w:rPr>
          <w:rFonts w:cstheme="minorHAnsi"/>
        </w:rPr>
        <w:t xml:space="preserve"> and </w:t>
      </w:r>
      <w:r w:rsidRPr="00E15768">
        <w:rPr>
          <w:rFonts w:cstheme="minorHAnsi"/>
          <w:b/>
        </w:rPr>
        <w:t>RPM</w:t>
      </w:r>
      <w:r w:rsidRPr="000751AE">
        <w:rPr>
          <w:rFonts w:cstheme="minorHAnsi"/>
        </w:rPr>
        <w:t xml:space="preserve"> repository server for the Development team to upload packages. Maintained appropriate file system security and monitoring the status of the process to increase system efficiency. Performed backup/restore operations using tar, and gzip. Wrote UNIX Shell scripts for monitoring, and clean up old files.</w:t>
      </w:r>
    </w:p>
    <w:p w:rsidR="006E3FBF" w:rsidRPr="000751AE" w:rsidRDefault="006E3FBF" w:rsidP="000751AE">
      <w:pPr>
        <w:pStyle w:val="ListParagraph"/>
        <w:numPr>
          <w:ilvl w:val="0"/>
          <w:numId w:val="11"/>
        </w:numP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4" w:lineRule="atLeast"/>
        <w:ind w:left="360"/>
        <w:jc w:val="both"/>
        <w:rPr>
          <w:rFonts w:cstheme="minorHAnsi"/>
        </w:rPr>
      </w:pPr>
      <w:r w:rsidRPr="000751AE">
        <w:rPr>
          <w:rFonts w:cstheme="minorHAnsi"/>
        </w:rPr>
        <w:lastRenderedPageBreak/>
        <w:t xml:space="preserve">Implemented advanced disk configuration such as </w:t>
      </w:r>
      <w:r w:rsidRPr="0044603C">
        <w:rPr>
          <w:rFonts w:cstheme="minorHAnsi"/>
          <w:b/>
        </w:rPr>
        <w:t>RAID 5</w:t>
      </w:r>
      <w:r w:rsidRPr="000751AE">
        <w:rPr>
          <w:rFonts w:cstheme="minorHAnsi"/>
        </w:rPr>
        <w:t xml:space="preserve"> using Linux Software </w:t>
      </w:r>
      <w:r w:rsidRPr="0044603C">
        <w:rPr>
          <w:rFonts w:cstheme="minorHAnsi"/>
          <w:b/>
        </w:rPr>
        <w:t>RAID</w:t>
      </w:r>
      <w:r w:rsidRPr="000751AE">
        <w:rPr>
          <w:rFonts w:cstheme="minorHAnsi"/>
        </w:rPr>
        <w:t xml:space="preserve"> programs and also configured Red hat Linux servers for production, staging, and test environments running Database and Middleware applications.</w:t>
      </w:r>
    </w:p>
    <w:p w:rsidR="006A68FE" w:rsidRDefault="006E3FBF" w:rsidP="000751AE">
      <w:pPr>
        <w:pStyle w:val="ListParagraph"/>
        <w:numPr>
          <w:ilvl w:val="0"/>
          <w:numId w:val="11"/>
        </w:numP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4" w:lineRule="atLeast"/>
        <w:ind w:left="360"/>
        <w:jc w:val="both"/>
        <w:rPr>
          <w:rFonts w:cstheme="minorHAnsi"/>
        </w:rPr>
      </w:pPr>
      <w:r w:rsidRPr="000751AE">
        <w:rPr>
          <w:rFonts w:cstheme="minorHAnsi"/>
        </w:rPr>
        <w:t xml:space="preserve">Involved in design, configuration, installation, implementation, management, maintenance, and support for the </w:t>
      </w:r>
      <w:r w:rsidR="006A68FE">
        <w:rPr>
          <w:rFonts w:cstheme="minorHAnsi"/>
        </w:rPr>
        <w:t>MMPLATES</w:t>
      </w:r>
    </w:p>
    <w:p w:rsidR="006E3FBF" w:rsidRPr="000751AE" w:rsidRDefault="006E3FBF" w:rsidP="000751AE">
      <w:pPr>
        <w:pStyle w:val="ListParagraph"/>
        <w:numPr>
          <w:ilvl w:val="0"/>
          <w:numId w:val="11"/>
        </w:numP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4" w:lineRule="atLeast"/>
        <w:ind w:left="360"/>
        <w:jc w:val="both"/>
        <w:rPr>
          <w:rFonts w:cstheme="minorHAnsi"/>
        </w:rPr>
      </w:pPr>
      <w:r w:rsidRPr="000751AE">
        <w:rPr>
          <w:rFonts w:cstheme="minorHAnsi"/>
        </w:rPr>
        <w:t xml:space="preserve">Corporate </w:t>
      </w:r>
      <w:r w:rsidRPr="0044603C">
        <w:rPr>
          <w:rFonts w:cstheme="minorHAnsi"/>
          <w:b/>
        </w:rPr>
        <w:t>Linux</w:t>
      </w:r>
      <w:r w:rsidRPr="000751AE">
        <w:rPr>
          <w:rFonts w:cstheme="minorHAnsi"/>
        </w:rPr>
        <w:t xml:space="preserve"> servers </w:t>
      </w:r>
      <w:r w:rsidRPr="0044603C">
        <w:rPr>
          <w:rFonts w:cstheme="minorHAnsi"/>
          <w:b/>
        </w:rPr>
        <w:t>RHEL 4.x, 5.x, SLES 9, CENTOS 5.x</w:t>
      </w:r>
      <w:r w:rsidRPr="000751AE">
        <w:rPr>
          <w:rFonts w:cstheme="minorHAnsi"/>
        </w:rPr>
        <w:t>, Solaris for business-critical with Disaster Recovery.</w:t>
      </w:r>
    </w:p>
    <w:p w:rsidR="006E3FBF" w:rsidRPr="000751AE" w:rsidRDefault="006E3FBF" w:rsidP="000751AE">
      <w:pPr>
        <w:pStyle w:val="ListParagraph"/>
        <w:numPr>
          <w:ilvl w:val="0"/>
          <w:numId w:val="11"/>
        </w:numP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4" w:lineRule="atLeast"/>
        <w:ind w:left="360"/>
        <w:jc w:val="both"/>
        <w:rPr>
          <w:rFonts w:cstheme="minorHAnsi"/>
        </w:rPr>
      </w:pPr>
      <w:r w:rsidRPr="000751AE">
        <w:rPr>
          <w:rFonts w:cstheme="minorHAnsi"/>
        </w:rPr>
        <w:t xml:space="preserve">Managed systems routine backup, </w:t>
      </w:r>
      <w:r w:rsidRPr="0044603C">
        <w:rPr>
          <w:rFonts w:cstheme="minorHAnsi"/>
          <w:b/>
        </w:rPr>
        <w:t>CRON</w:t>
      </w:r>
      <w:r w:rsidRPr="000751AE">
        <w:rPr>
          <w:rFonts w:cstheme="minorHAnsi"/>
        </w:rPr>
        <w:t xml:space="preserve"> jobs, enabled system logging, network logging of servers for</w:t>
      </w:r>
      <w:r w:rsidRPr="000751AE">
        <w:rPr>
          <w:rFonts w:cstheme="minorHAnsi"/>
        </w:rPr>
        <w:br/>
        <w:t>maintenance, performance tuning, testing in Linux environments.</w:t>
      </w:r>
    </w:p>
    <w:p w:rsidR="006E3FBF" w:rsidRPr="000751AE" w:rsidRDefault="006E3FBF" w:rsidP="000751AE">
      <w:pPr>
        <w:pStyle w:val="ListParagraph"/>
        <w:numPr>
          <w:ilvl w:val="0"/>
          <w:numId w:val="11"/>
        </w:numP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4" w:lineRule="atLeast"/>
        <w:ind w:left="360"/>
        <w:jc w:val="both"/>
        <w:rPr>
          <w:rFonts w:cstheme="minorHAnsi"/>
        </w:rPr>
      </w:pPr>
      <w:r w:rsidRPr="000751AE">
        <w:rPr>
          <w:rFonts w:cstheme="minorHAnsi"/>
        </w:rPr>
        <w:t xml:space="preserve">Installed, configured, and maintained Linux / UNIX operating systems and components. Diagnosed and resolved problems associated with </w:t>
      </w:r>
      <w:r w:rsidRPr="0044603C">
        <w:rPr>
          <w:rFonts w:cstheme="minorHAnsi"/>
          <w:b/>
        </w:rPr>
        <w:t>FTP, DNS, DHCP, VPN, NFS</w:t>
      </w:r>
      <w:r w:rsidRPr="000751AE">
        <w:rPr>
          <w:rFonts w:cstheme="minorHAnsi"/>
        </w:rPr>
        <w:t xml:space="preserve">, and </w:t>
      </w:r>
      <w:r w:rsidRPr="0044603C">
        <w:rPr>
          <w:rFonts w:cstheme="minorHAnsi"/>
          <w:b/>
        </w:rPr>
        <w:t>Apache</w:t>
      </w:r>
    </w:p>
    <w:p w:rsidR="00DC4A9B" w:rsidRDefault="00DC4A9B" w:rsidP="00163BE5">
      <w:pPr>
        <w:pStyle w:val="divnamefname"/>
        <w:shd w:val="clear" w:color="auto" w:fill="FFFFFF"/>
        <w:spacing w:line="240" w:lineRule="auto"/>
        <w:rPr>
          <w:rFonts w:asciiTheme="minorHAnsi" w:eastAsia="Century Gothic" w:hAnsiTheme="minorHAnsi" w:cstheme="minorHAnsi"/>
          <w:b/>
          <w:bCs/>
          <w:caps/>
          <w:color w:val="0A0FE8"/>
        </w:rPr>
      </w:pPr>
    </w:p>
    <w:p w:rsidR="00163BE5" w:rsidRPr="00163BE5" w:rsidRDefault="006450C6" w:rsidP="00163BE5">
      <w:pPr>
        <w:pStyle w:val="divnamefname"/>
        <w:shd w:val="clear" w:color="auto" w:fill="FFFFFF"/>
        <w:spacing w:line="240" w:lineRule="auto"/>
        <w:rPr>
          <w:rFonts w:asciiTheme="minorHAnsi" w:eastAsia="Century Gothic" w:hAnsiTheme="minorHAnsi" w:cstheme="minorHAnsi"/>
          <w:b/>
          <w:bCs/>
          <w:caps/>
          <w:color w:val="0A0FE8"/>
        </w:rPr>
      </w:pPr>
      <w:r w:rsidRPr="00163BE5">
        <w:rPr>
          <w:rFonts w:asciiTheme="minorHAnsi" w:eastAsia="Century Gothic" w:hAnsiTheme="minorHAnsi" w:cstheme="minorHAnsi"/>
          <w:b/>
          <w:bCs/>
          <w:caps/>
          <w:color w:val="0A0FE8"/>
        </w:rPr>
        <w:t>VALUE LABS INC. HYDERABAD, INDIA</w:t>
      </w:r>
      <w:r w:rsidR="00163BE5">
        <w:rPr>
          <w:rFonts w:asciiTheme="minorHAnsi" w:eastAsia="Century Gothic" w:hAnsiTheme="minorHAnsi" w:cstheme="minorHAnsi"/>
          <w:b/>
          <w:bCs/>
          <w:caps/>
          <w:color w:val="0A0FE8"/>
        </w:rPr>
        <w:t xml:space="preserve">                                                                               JAN 2012  TO DEC 2012</w:t>
      </w:r>
    </w:p>
    <w:p w:rsidR="006E3FBF" w:rsidRPr="00163BE5" w:rsidRDefault="006F1AE4" w:rsidP="00163BE5">
      <w:pPr>
        <w:pStyle w:val="divnamefname"/>
        <w:shd w:val="clear" w:color="auto" w:fill="FFFFFF"/>
        <w:spacing w:line="240" w:lineRule="auto"/>
        <w:rPr>
          <w:rFonts w:asciiTheme="minorHAnsi" w:eastAsia="Century Gothic" w:hAnsiTheme="minorHAnsi" w:cstheme="minorHAnsi"/>
          <w:b/>
          <w:bCs/>
          <w:caps/>
          <w:color w:val="0A0FE8"/>
        </w:rPr>
      </w:pPr>
      <w:r>
        <w:rPr>
          <w:rFonts w:asciiTheme="minorHAnsi" w:eastAsia="Century Gothic" w:hAnsiTheme="minorHAnsi" w:cstheme="minorHAnsi"/>
          <w:b/>
          <w:bCs/>
          <w:caps/>
          <w:color w:val="0A0FE8"/>
        </w:rPr>
        <w:t>PYTHON</w:t>
      </w:r>
      <w:r w:rsidR="006450C6" w:rsidRPr="00163BE5">
        <w:rPr>
          <w:rFonts w:asciiTheme="minorHAnsi" w:eastAsia="Century Gothic" w:hAnsiTheme="minorHAnsi" w:cstheme="minorHAnsi"/>
          <w:b/>
          <w:bCs/>
          <w:caps/>
          <w:color w:val="0A0FE8"/>
        </w:rPr>
        <w:t xml:space="preserve"> DEVELOPER</w:t>
      </w:r>
    </w:p>
    <w:p w:rsidR="006450C6" w:rsidRDefault="006450C6" w:rsidP="006E3FBF">
      <w:pPr>
        <w:pStyle w:val="divnamefname"/>
        <w:shd w:val="clear" w:color="auto" w:fill="FFFFFF"/>
        <w:spacing w:line="240" w:lineRule="auto"/>
        <w:rPr>
          <w:rFonts w:asciiTheme="minorHAnsi" w:eastAsia="Century Gothic" w:hAnsiTheme="minorHAnsi" w:cstheme="minorHAnsi"/>
          <w:b/>
          <w:bCs/>
          <w:caps/>
          <w:color w:val="0A0FE8"/>
        </w:rPr>
      </w:pPr>
    </w:p>
    <w:p w:rsidR="00E15768" w:rsidRDefault="006450C6" w:rsidP="00E15768">
      <w:pPr>
        <w:pStyle w:val="divnamefname"/>
        <w:shd w:val="clear" w:color="auto" w:fill="FFFFFF"/>
        <w:spacing w:line="240" w:lineRule="auto"/>
        <w:rPr>
          <w:rFonts w:asciiTheme="minorHAnsi" w:eastAsia="Century Gothic" w:hAnsiTheme="minorHAnsi" w:cstheme="minorHAnsi"/>
          <w:b/>
          <w:bCs/>
          <w:i/>
          <w:caps/>
          <w:color w:val="0A0FE8"/>
          <w:u w:val="single"/>
        </w:rPr>
      </w:pPr>
      <w:r w:rsidRPr="006E3FBF">
        <w:rPr>
          <w:rFonts w:asciiTheme="minorHAnsi" w:eastAsia="Century Gothic" w:hAnsiTheme="minorHAnsi" w:cstheme="minorHAnsi"/>
          <w:b/>
          <w:bCs/>
          <w:i/>
          <w:caps/>
          <w:color w:val="0A0FE8"/>
          <w:u w:val="single"/>
        </w:rPr>
        <w:t>Responsibilities:</w:t>
      </w:r>
    </w:p>
    <w:p w:rsidR="006F1AE4" w:rsidRPr="00D87D38" w:rsidRDefault="006F1AE4" w:rsidP="00D87D38">
      <w:pPr>
        <w:pStyle w:val="ListParagraph"/>
        <w:numPr>
          <w:ilvl w:val="0"/>
          <w:numId w:val="11"/>
        </w:numP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4" w:lineRule="atLeast"/>
        <w:ind w:left="360"/>
        <w:jc w:val="both"/>
        <w:rPr>
          <w:rFonts w:cstheme="minorHAnsi"/>
        </w:rPr>
      </w:pPr>
      <w:r w:rsidRPr="00D87D38">
        <w:rPr>
          <w:rFonts w:cstheme="minorHAnsi"/>
        </w:rPr>
        <w:t xml:space="preserve">Managed datasets using data frames and MySQL, queried MYSQL database queries from python using Python-MySQL connector </w:t>
      </w:r>
      <w:r w:rsidR="00E626CF" w:rsidRPr="00D87D38">
        <w:rPr>
          <w:rFonts w:cstheme="minorHAnsi"/>
        </w:rPr>
        <w:t xml:space="preserve">MySQL </w:t>
      </w:r>
      <w:r w:rsidR="00E03F35" w:rsidRPr="00D87D38">
        <w:rPr>
          <w:rFonts w:cstheme="minorHAnsi"/>
        </w:rPr>
        <w:t>DB</w:t>
      </w:r>
      <w:r w:rsidRPr="00D87D38">
        <w:rPr>
          <w:rFonts w:cstheme="minorHAnsi"/>
        </w:rPr>
        <w:t xml:space="preserve"> package to retrieve </w:t>
      </w:r>
      <w:r w:rsidR="00E626CF" w:rsidRPr="00D87D38">
        <w:rPr>
          <w:rFonts w:cstheme="minorHAnsi"/>
        </w:rPr>
        <w:t>information. Development</w:t>
      </w:r>
      <w:r w:rsidRPr="00D87D38">
        <w:rPr>
          <w:rFonts w:cstheme="minorHAnsi"/>
        </w:rPr>
        <w:t xml:space="preserve"> of real-time multi-tasking systems using </w:t>
      </w:r>
      <w:r w:rsidR="00E626CF" w:rsidRPr="00D87D38">
        <w:rPr>
          <w:rFonts w:cstheme="minorHAnsi"/>
        </w:rPr>
        <w:t>Python. Created</w:t>
      </w:r>
      <w:r w:rsidRPr="00D87D38">
        <w:rPr>
          <w:rFonts w:cstheme="minorHAnsi"/>
        </w:rPr>
        <w:t xml:space="preserve"> data access modules in python.</w:t>
      </w:r>
    </w:p>
    <w:p w:rsidR="006F1AE4" w:rsidRPr="00D87D38" w:rsidRDefault="006F1AE4" w:rsidP="00D87D38">
      <w:pPr>
        <w:pStyle w:val="ListParagraph"/>
        <w:numPr>
          <w:ilvl w:val="0"/>
          <w:numId w:val="11"/>
        </w:numP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4" w:lineRule="atLeast"/>
        <w:ind w:left="360"/>
        <w:jc w:val="both"/>
        <w:rPr>
          <w:rFonts w:cstheme="minorHAnsi"/>
        </w:rPr>
      </w:pPr>
      <w:r w:rsidRPr="00D87D38">
        <w:rPr>
          <w:rFonts w:cstheme="minorHAnsi"/>
        </w:rPr>
        <w:t>Designed and developed components using Python with Django framework. Implemented code in python t</w:t>
      </w:r>
      <w:r w:rsidR="00E626CF" w:rsidRPr="00D87D38">
        <w:rPr>
          <w:rFonts w:cstheme="minorHAnsi"/>
        </w:rPr>
        <w:t>o retrieve and manipulate data.</w:t>
      </w:r>
      <w:r w:rsidRPr="00D87D38">
        <w:rPr>
          <w:rFonts w:cstheme="minorHAnsi"/>
        </w:rPr>
        <w:t>sed Python &amp; Django creating graphics, XML processing of documents, data exchange &amp; business logic implementation between servers.</w:t>
      </w:r>
    </w:p>
    <w:p w:rsidR="006F1AE4" w:rsidRPr="00D87D38" w:rsidRDefault="006F1AE4" w:rsidP="00D87D38">
      <w:pPr>
        <w:pStyle w:val="ListParagraph"/>
        <w:numPr>
          <w:ilvl w:val="0"/>
          <w:numId w:val="11"/>
        </w:numP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4" w:lineRule="atLeast"/>
        <w:ind w:left="360"/>
        <w:jc w:val="both"/>
        <w:rPr>
          <w:rFonts w:cstheme="minorHAnsi"/>
        </w:rPr>
      </w:pPr>
      <w:r w:rsidRPr="00D87D38">
        <w:rPr>
          <w:rFonts w:cstheme="minorHAnsi"/>
        </w:rPr>
        <w:t>Utilize PyUnit, the Python Unit test framework, for all Python applications.</w:t>
      </w:r>
      <w:r w:rsidR="00E626CF" w:rsidRPr="00D87D38">
        <w:rPr>
          <w:rFonts w:cstheme="minorHAnsi"/>
        </w:rPr>
        <w:t xml:space="preserve"> </w:t>
      </w:r>
      <w:r w:rsidRPr="00D87D38">
        <w:rPr>
          <w:rFonts w:cstheme="minorHAnsi"/>
        </w:rPr>
        <w:t xml:space="preserve">Performed troubleshooting, fixed and deployed many Python bug fixes of the two main applications that were </w:t>
      </w:r>
      <w:r w:rsidR="00E03F35" w:rsidRPr="00D87D38">
        <w:rPr>
          <w:rFonts w:cstheme="minorHAnsi"/>
        </w:rPr>
        <w:t>the</w:t>
      </w:r>
      <w:r w:rsidRPr="00D87D38">
        <w:rPr>
          <w:rFonts w:cstheme="minorHAnsi"/>
        </w:rPr>
        <w:t xml:space="preserve"> main source of data for both customers and </w:t>
      </w:r>
      <w:r w:rsidR="00E03F35" w:rsidRPr="00D87D38">
        <w:rPr>
          <w:rFonts w:cstheme="minorHAnsi"/>
        </w:rPr>
        <w:t xml:space="preserve">the </w:t>
      </w:r>
      <w:r w:rsidRPr="00D87D38">
        <w:rPr>
          <w:rFonts w:cstheme="minorHAnsi"/>
        </w:rPr>
        <w:t>internal customer service team</w:t>
      </w:r>
    </w:p>
    <w:p w:rsidR="006F1AE4" w:rsidRPr="00D87D38" w:rsidRDefault="006F1AE4" w:rsidP="00D87D38">
      <w:pPr>
        <w:pStyle w:val="ListParagraph"/>
        <w:numPr>
          <w:ilvl w:val="0"/>
          <w:numId w:val="11"/>
        </w:numP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4" w:lineRule="atLeast"/>
        <w:ind w:left="360"/>
        <w:jc w:val="both"/>
        <w:rPr>
          <w:rFonts w:cstheme="minorHAnsi"/>
        </w:rPr>
      </w:pPr>
      <w:r w:rsidRPr="00D87D38">
        <w:rPr>
          <w:rFonts w:cstheme="minorHAnsi"/>
        </w:rPr>
        <w:t>Implemented and worked on the python code using shell scripting. Performed troubleshooting, fixed</w:t>
      </w:r>
      <w:r w:rsidR="00E03F35" w:rsidRPr="00D87D38">
        <w:rPr>
          <w:rFonts w:cstheme="minorHAnsi"/>
        </w:rPr>
        <w:t>,</w:t>
      </w:r>
      <w:r w:rsidRPr="00D87D38">
        <w:rPr>
          <w:rFonts w:cstheme="minorHAnsi"/>
        </w:rPr>
        <w:t xml:space="preserve"> and deployed many Python bug fixes.</w:t>
      </w:r>
    </w:p>
    <w:p w:rsidR="0082242C" w:rsidRPr="00D87D38" w:rsidRDefault="00E626CF" w:rsidP="00D87D38">
      <w:pPr>
        <w:pStyle w:val="ListParagraph"/>
        <w:numPr>
          <w:ilvl w:val="0"/>
          <w:numId w:val="11"/>
        </w:numP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4" w:lineRule="atLeast"/>
        <w:ind w:left="360"/>
        <w:jc w:val="both"/>
        <w:rPr>
          <w:rFonts w:cstheme="minorHAnsi"/>
        </w:rPr>
      </w:pPr>
      <w:r w:rsidRPr="00D87D38">
        <w:rPr>
          <w:rFonts w:cstheme="minorHAnsi"/>
        </w:rPr>
        <w:t>Developed web-based applications using Python, Django, XML, CSS, HTML, JavaScript, AngularJS</w:t>
      </w:r>
      <w:r w:rsidR="00E03F35" w:rsidRPr="00D87D38">
        <w:rPr>
          <w:rFonts w:cstheme="minorHAnsi"/>
        </w:rPr>
        <w:t>,</w:t>
      </w:r>
      <w:r w:rsidRPr="00D87D38">
        <w:rPr>
          <w:rFonts w:cstheme="minorHAnsi"/>
        </w:rPr>
        <w:t xml:space="preserve"> and jQuery and also worked on several python packages</w:t>
      </w:r>
    </w:p>
    <w:p w:rsidR="005E312F" w:rsidRPr="00D87D38" w:rsidRDefault="005E312F" w:rsidP="00D87D38">
      <w:pPr>
        <w:pStyle w:val="ListParagraph"/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4" w:lineRule="atLeast"/>
        <w:ind w:left="360"/>
        <w:jc w:val="both"/>
        <w:rPr>
          <w:rFonts w:cstheme="minorHAnsi"/>
        </w:rPr>
      </w:pPr>
    </w:p>
    <w:sectPr w:rsidR="005E312F" w:rsidRPr="00D87D38" w:rsidSect="000223A3">
      <w:pgSz w:w="12240" w:h="15840"/>
      <w:pgMar w:top="740" w:right="740" w:bottom="740" w:left="74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D4961" w:rsidRDefault="00ED4961" w:rsidP="00AC6B96">
      <w:pPr>
        <w:spacing w:line="240" w:lineRule="auto"/>
      </w:pPr>
      <w:r>
        <w:separator/>
      </w:r>
    </w:p>
  </w:endnote>
  <w:endnote w:type="continuationSeparator" w:id="1">
    <w:p w:rsidR="00ED4961" w:rsidRDefault="00ED4961" w:rsidP="00AC6B96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21CA4A11-FE1F-4EB7-9304-B4512E9442E4}"/>
    <w:embedBold r:id="rId2" w:fontKey="{0F5735FC-86B7-4BF0-A4C5-0519344BEF7F}"/>
    <w:embedItalic r:id="rId3" w:fontKey="{A645AABD-968D-4265-BAB2-5D82DF2E2880}"/>
    <w:embedBoldItalic r:id="rId4" w:fontKey="{6A64F98D-361D-408C-8A61-22269DF2D20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0160573-D560-4851-8CD6-374D7096FAB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B57BE79A-090F-464C-99BC-BBAA88333D5E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7" w:fontKey="{D5A3709A-DD88-43CF-964E-CF32775586FB}"/>
    <w:embedBold r:id="rId8" w:fontKey="{3EC48956-B19C-4992-A20A-B3743A2A20DB}"/>
    <w:embedBoldItalic r:id="rId9" w:fontKey="{2A90320D-CA9A-4A30-BAA6-D6D166A49CC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pleMyungjo">
    <w:altName w:val="Arial Unicode MS"/>
    <w:charset w:val="81"/>
    <w:family w:val="auto"/>
    <w:pitch w:val="variable"/>
    <w:sig w:usb0="00000000" w:usb1="09060000" w:usb2="00000010" w:usb3="00000000" w:csb0="0028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  <w:embedRegular r:id="rId10" w:fontKey="{E00C7938-0AE9-4AAC-8CAE-20317FF233B0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D4961" w:rsidRDefault="00ED4961" w:rsidP="00AC6B96">
      <w:pPr>
        <w:spacing w:line="240" w:lineRule="auto"/>
      </w:pPr>
      <w:r>
        <w:separator/>
      </w:r>
    </w:p>
  </w:footnote>
  <w:footnote w:type="continuationSeparator" w:id="1">
    <w:p w:rsidR="00ED4961" w:rsidRDefault="00ED4961" w:rsidP="00AC6B9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A4316"/>
    <w:multiLevelType w:val="multilevel"/>
    <w:tmpl w:val="DC1A7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B60670"/>
    <w:multiLevelType w:val="multilevel"/>
    <w:tmpl w:val="49804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104FFF"/>
    <w:multiLevelType w:val="hybridMultilevel"/>
    <w:tmpl w:val="5C64FEC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D2E3CD3"/>
    <w:multiLevelType w:val="hybridMultilevel"/>
    <w:tmpl w:val="9AF2B1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8F4213"/>
    <w:multiLevelType w:val="multilevel"/>
    <w:tmpl w:val="082A9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4511A58"/>
    <w:multiLevelType w:val="multilevel"/>
    <w:tmpl w:val="D166D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5D6CFF"/>
    <w:multiLevelType w:val="multilevel"/>
    <w:tmpl w:val="8FE25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4E82DE8"/>
    <w:multiLevelType w:val="multilevel"/>
    <w:tmpl w:val="91026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FE67086"/>
    <w:multiLevelType w:val="multilevel"/>
    <w:tmpl w:val="39A86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13A7038"/>
    <w:multiLevelType w:val="hybridMultilevel"/>
    <w:tmpl w:val="B9800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BB2D23"/>
    <w:multiLevelType w:val="hybridMultilevel"/>
    <w:tmpl w:val="871251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9A2873"/>
    <w:multiLevelType w:val="hybridMultilevel"/>
    <w:tmpl w:val="1780D396"/>
    <w:lvl w:ilvl="0" w:tplc="8AF8CD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33C0B" w:themeColor="accent2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594B27"/>
    <w:multiLevelType w:val="hybridMultilevel"/>
    <w:tmpl w:val="8EA6FD4C"/>
    <w:lvl w:ilvl="0" w:tplc="8AF8CD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33C0B" w:themeColor="accent2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0A258F"/>
    <w:multiLevelType w:val="multilevel"/>
    <w:tmpl w:val="1B5E5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37C51C2"/>
    <w:multiLevelType w:val="multilevel"/>
    <w:tmpl w:val="8E64F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5EC6330"/>
    <w:multiLevelType w:val="hybridMultilevel"/>
    <w:tmpl w:val="AFD4094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8EC0466"/>
    <w:multiLevelType w:val="hybridMultilevel"/>
    <w:tmpl w:val="D046BB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3F0C31"/>
    <w:multiLevelType w:val="multilevel"/>
    <w:tmpl w:val="F04E9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C444F17"/>
    <w:multiLevelType w:val="multilevel"/>
    <w:tmpl w:val="F4BA3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CAA020D"/>
    <w:multiLevelType w:val="hybridMultilevel"/>
    <w:tmpl w:val="C42C4B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7682B18"/>
    <w:multiLevelType w:val="hybridMultilevel"/>
    <w:tmpl w:val="CEBEC7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98D6E7A"/>
    <w:multiLevelType w:val="multilevel"/>
    <w:tmpl w:val="399A2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B530224"/>
    <w:multiLevelType w:val="hybridMultilevel"/>
    <w:tmpl w:val="BB6E01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ED80252"/>
    <w:multiLevelType w:val="multilevel"/>
    <w:tmpl w:val="5E6CA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3B04E52"/>
    <w:multiLevelType w:val="multilevel"/>
    <w:tmpl w:val="E4461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8690CED"/>
    <w:multiLevelType w:val="hybridMultilevel"/>
    <w:tmpl w:val="1B1C54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9491C44"/>
    <w:multiLevelType w:val="multilevel"/>
    <w:tmpl w:val="38FC8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97770BD"/>
    <w:multiLevelType w:val="hybridMultilevel"/>
    <w:tmpl w:val="C30C42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33C0B" w:themeColor="accent2" w:themeShade="8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CBE2209"/>
    <w:multiLevelType w:val="hybridMultilevel"/>
    <w:tmpl w:val="C382F66C"/>
    <w:lvl w:ilvl="0" w:tplc="8AF8CD62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  <w:color w:val="833C0B" w:themeColor="accent2" w:themeShade="80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9">
    <w:nsid w:val="62C01F26"/>
    <w:multiLevelType w:val="hybridMultilevel"/>
    <w:tmpl w:val="4FCCA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FC4D53"/>
    <w:multiLevelType w:val="hybridMultilevel"/>
    <w:tmpl w:val="CDC80A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2C2CF4"/>
    <w:multiLevelType w:val="hybridMultilevel"/>
    <w:tmpl w:val="AEE65E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0D575F7"/>
    <w:multiLevelType w:val="hybridMultilevel"/>
    <w:tmpl w:val="C5FCCD0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73FB2F02"/>
    <w:multiLevelType w:val="multilevel"/>
    <w:tmpl w:val="1BC24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8425204"/>
    <w:multiLevelType w:val="hybridMultilevel"/>
    <w:tmpl w:val="A1C44F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D9F210D"/>
    <w:multiLevelType w:val="hybridMultilevel"/>
    <w:tmpl w:val="60D070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ED17544"/>
    <w:multiLevelType w:val="hybridMultilevel"/>
    <w:tmpl w:val="1E32D2D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2"/>
  </w:num>
  <w:num w:numId="2">
    <w:abstractNumId w:val="4"/>
  </w:num>
  <w:num w:numId="3">
    <w:abstractNumId w:val="36"/>
  </w:num>
  <w:num w:numId="4">
    <w:abstractNumId w:val="34"/>
  </w:num>
  <w:num w:numId="5">
    <w:abstractNumId w:val="30"/>
  </w:num>
  <w:num w:numId="6">
    <w:abstractNumId w:val="15"/>
  </w:num>
  <w:num w:numId="7">
    <w:abstractNumId w:val="27"/>
  </w:num>
  <w:num w:numId="8">
    <w:abstractNumId w:val="19"/>
  </w:num>
  <w:num w:numId="9">
    <w:abstractNumId w:val="35"/>
  </w:num>
  <w:num w:numId="10">
    <w:abstractNumId w:val="9"/>
  </w:num>
  <w:num w:numId="11">
    <w:abstractNumId w:val="11"/>
  </w:num>
  <w:num w:numId="12">
    <w:abstractNumId w:val="0"/>
  </w:num>
  <w:num w:numId="13">
    <w:abstractNumId w:val="14"/>
  </w:num>
  <w:num w:numId="14">
    <w:abstractNumId w:val="17"/>
  </w:num>
  <w:num w:numId="15">
    <w:abstractNumId w:val="23"/>
  </w:num>
  <w:num w:numId="16">
    <w:abstractNumId w:val="1"/>
  </w:num>
  <w:num w:numId="17">
    <w:abstractNumId w:val="6"/>
  </w:num>
  <w:num w:numId="18">
    <w:abstractNumId w:val="21"/>
  </w:num>
  <w:num w:numId="19">
    <w:abstractNumId w:val="8"/>
  </w:num>
  <w:num w:numId="20">
    <w:abstractNumId w:val="3"/>
  </w:num>
  <w:num w:numId="21">
    <w:abstractNumId w:val="10"/>
  </w:num>
  <w:num w:numId="22">
    <w:abstractNumId w:val="32"/>
  </w:num>
  <w:num w:numId="23">
    <w:abstractNumId w:val="2"/>
  </w:num>
  <w:num w:numId="24">
    <w:abstractNumId w:val="16"/>
  </w:num>
  <w:num w:numId="25">
    <w:abstractNumId w:val="22"/>
  </w:num>
  <w:num w:numId="26">
    <w:abstractNumId w:val="25"/>
  </w:num>
  <w:num w:numId="27">
    <w:abstractNumId w:val="31"/>
  </w:num>
  <w:num w:numId="28">
    <w:abstractNumId w:val="28"/>
  </w:num>
  <w:num w:numId="29">
    <w:abstractNumId w:val="18"/>
  </w:num>
  <w:num w:numId="30">
    <w:abstractNumId w:val="13"/>
  </w:num>
  <w:num w:numId="31">
    <w:abstractNumId w:val="33"/>
  </w:num>
  <w:num w:numId="32">
    <w:abstractNumId w:val="26"/>
  </w:num>
  <w:num w:numId="33">
    <w:abstractNumId w:val="24"/>
  </w:num>
  <w:num w:numId="34">
    <w:abstractNumId w:val="7"/>
  </w:num>
  <w:num w:numId="35">
    <w:abstractNumId w:val="29"/>
  </w:num>
  <w:num w:numId="36">
    <w:abstractNumId w:val="5"/>
  </w:num>
  <w:num w:numId="37">
    <w:abstractNumId w:val="20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hideSpellingErrors/>
  <w:hideGrammaticalErrors/>
  <w:defaultTabStop w:val="720"/>
  <w:noPunctuationKerning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__Grammarly_42____i" w:val="H4sIAAAAAAAEAKtWckksSQxILCpxzi/NK1GyMqwFAAEhoTITAAAA"/>
    <w:docVar w:name="__Grammarly_42___1" w:val="H4sIAAAAAAAEAKtWcslP9kxRslIyNDYytTAzMzA2MzUxMLQ0NzFR0lEKTi0uzszPAykwNK8FAKe/5LstAAAA"/>
  </w:docVars>
  <w:rsids>
    <w:rsidRoot w:val="001B41F3"/>
    <w:rsid w:val="00004842"/>
    <w:rsid w:val="000073D6"/>
    <w:rsid w:val="00015599"/>
    <w:rsid w:val="0001693A"/>
    <w:rsid w:val="000223A3"/>
    <w:rsid w:val="00030BC2"/>
    <w:rsid w:val="00030C0C"/>
    <w:rsid w:val="00032E70"/>
    <w:rsid w:val="00037683"/>
    <w:rsid w:val="000419C4"/>
    <w:rsid w:val="00053C8C"/>
    <w:rsid w:val="000751AE"/>
    <w:rsid w:val="00076CAD"/>
    <w:rsid w:val="00081C5A"/>
    <w:rsid w:val="00094F3E"/>
    <w:rsid w:val="000A4B5A"/>
    <w:rsid w:val="000B3E86"/>
    <w:rsid w:val="000C322D"/>
    <w:rsid w:val="000C4335"/>
    <w:rsid w:val="000E4FFC"/>
    <w:rsid w:val="000E52FA"/>
    <w:rsid w:val="00106500"/>
    <w:rsid w:val="00115207"/>
    <w:rsid w:val="001160F2"/>
    <w:rsid w:val="001211C1"/>
    <w:rsid w:val="001263CF"/>
    <w:rsid w:val="001332A4"/>
    <w:rsid w:val="00142FC8"/>
    <w:rsid w:val="001566B2"/>
    <w:rsid w:val="001576C4"/>
    <w:rsid w:val="0016121B"/>
    <w:rsid w:val="00163BE5"/>
    <w:rsid w:val="00170242"/>
    <w:rsid w:val="00170BDD"/>
    <w:rsid w:val="001711F6"/>
    <w:rsid w:val="00173A4B"/>
    <w:rsid w:val="00175066"/>
    <w:rsid w:val="001763F5"/>
    <w:rsid w:val="00182341"/>
    <w:rsid w:val="001848C0"/>
    <w:rsid w:val="00184C17"/>
    <w:rsid w:val="00186378"/>
    <w:rsid w:val="00195C63"/>
    <w:rsid w:val="00196049"/>
    <w:rsid w:val="001968D2"/>
    <w:rsid w:val="0019693A"/>
    <w:rsid w:val="001A1664"/>
    <w:rsid w:val="001A16C1"/>
    <w:rsid w:val="001A1F58"/>
    <w:rsid w:val="001A30C1"/>
    <w:rsid w:val="001A6690"/>
    <w:rsid w:val="001B2A71"/>
    <w:rsid w:val="001B41F3"/>
    <w:rsid w:val="001B5D9A"/>
    <w:rsid w:val="001B61B5"/>
    <w:rsid w:val="001C168F"/>
    <w:rsid w:val="001C7EA7"/>
    <w:rsid w:val="001D040E"/>
    <w:rsid w:val="001D744A"/>
    <w:rsid w:val="001D7CC5"/>
    <w:rsid w:val="001F2287"/>
    <w:rsid w:val="00200E44"/>
    <w:rsid w:val="00203BE8"/>
    <w:rsid w:val="00206CDB"/>
    <w:rsid w:val="00212C17"/>
    <w:rsid w:val="00212E9C"/>
    <w:rsid w:val="00230623"/>
    <w:rsid w:val="002516B3"/>
    <w:rsid w:val="00260984"/>
    <w:rsid w:val="00263FB3"/>
    <w:rsid w:val="00285F00"/>
    <w:rsid w:val="002964EF"/>
    <w:rsid w:val="00296FA4"/>
    <w:rsid w:val="002A1F5F"/>
    <w:rsid w:val="002B2EF6"/>
    <w:rsid w:val="002C4D97"/>
    <w:rsid w:val="002C5FF6"/>
    <w:rsid w:val="002D26E3"/>
    <w:rsid w:val="002D2C81"/>
    <w:rsid w:val="002D4D37"/>
    <w:rsid w:val="002E4715"/>
    <w:rsid w:val="002F4344"/>
    <w:rsid w:val="002F5629"/>
    <w:rsid w:val="002F7F6F"/>
    <w:rsid w:val="003021E4"/>
    <w:rsid w:val="00306A8A"/>
    <w:rsid w:val="00312DF6"/>
    <w:rsid w:val="003179C6"/>
    <w:rsid w:val="00333DE4"/>
    <w:rsid w:val="00335C4F"/>
    <w:rsid w:val="00336AB1"/>
    <w:rsid w:val="00342731"/>
    <w:rsid w:val="0034406D"/>
    <w:rsid w:val="0035209D"/>
    <w:rsid w:val="003526AB"/>
    <w:rsid w:val="00352AE6"/>
    <w:rsid w:val="0035385B"/>
    <w:rsid w:val="00357BC3"/>
    <w:rsid w:val="003668E8"/>
    <w:rsid w:val="00375C00"/>
    <w:rsid w:val="0038062E"/>
    <w:rsid w:val="0038523B"/>
    <w:rsid w:val="00387E2E"/>
    <w:rsid w:val="0039209B"/>
    <w:rsid w:val="003A0877"/>
    <w:rsid w:val="003A5A82"/>
    <w:rsid w:val="003B46E9"/>
    <w:rsid w:val="003B5BB3"/>
    <w:rsid w:val="003B60D7"/>
    <w:rsid w:val="003B7060"/>
    <w:rsid w:val="003C5C6D"/>
    <w:rsid w:val="003C6280"/>
    <w:rsid w:val="003C6E17"/>
    <w:rsid w:val="003F0946"/>
    <w:rsid w:val="003F242C"/>
    <w:rsid w:val="003F5B41"/>
    <w:rsid w:val="003F5BFA"/>
    <w:rsid w:val="00400F09"/>
    <w:rsid w:val="00404376"/>
    <w:rsid w:val="00405C9F"/>
    <w:rsid w:val="00411E07"/>
    <w:rsid w:val="00412606"/>
    <w:rsid w:val="00414543"/>
    <w:rsid w:val="00414AE0"/>
    <w:rsid w:val="00415133"/>
    <w:rsid w:val="00420C12"/>
    <w:rsid w:val="00434841"/>
    <w:rsid w:val="00436041"/>
    <w:rsid w:val="00441E57"/>
    <w:rsid w:val="0044603C"/>
    <w:rsid w:val="0047240C"/>
    <w:rsid w:val="00476D7D"/>
    <w:rsid w:val="00497632"/>
    <w:rsid w:val="004A7C4E"/>
    <w:rsid w:val="004B47AA"/>
    <w:rsid w:val="004B6C44"/>
    <w:rsid w:val="004C49BC"/>
    <w:rsid w:val="004C6AFD"/>
    <w:rsid w:val="004F0567"/>
    <w:rsid w:val="004F43A6"/>
    <w:rsid w:val="004F6B4C"/>
    <w:rsid w:val="00502E47"/>
    <w:rsid w:val="005075D9"/>
    <w:rsid w:val="00517961"/>
    <w:rsid w:val="0052069C"/>
    <w:rsid w:val="005218B1"/>
    <w:rsid w:val="00522909"/>
    <w:rsid w:val="0052398C"/>
    <w:rsid w:val="00525ABC"/>
    <w:rsid w:val="0052657D"/>
    <w:rsid w:val="00547909"/>
    <w:rsid w:val="00550D5B"/>
    <w:rsid w:val="005540DD"/>
    <w:rsid w:val="00560A18"/>
    <w:rsid w:val="00565817"/>
    <w:rsid w:val="0057276A"/>
    <w:rsid w:val="00591113"/>
    <w:rsid w:val="00591CAC"/>
    <w:rsid w:val="005937D4"/>
    <w:rsid w:val="005945C2"/>
    <w:rsid w:val="0059619F"/>
    <w:rsid w:val="0059717C"/>
    <w:rsid w:val="005A2567"/>
    <w:rsid w:val="005B63BF"/>
    <w:rsid w:val="005C478F"/>
    <w:rsid w:val="005C5B71"/>
    <w:rsid w:val="005E312F"/>
    <w:rsid w:val="005F04EE"/>
    <w:rsid w:val="005F48CF"/>
    <w:rsid w:val="006111E2"/>
    <w:rsid w:val="00614719"/>
    <w:rsid w:val="00614BC1"/>
    <w:rsid w:val="0061780C"/>
    <w:rsid w:val="00621E95"/>
    <w:rsid w:val="00624D18"/>
    <w:rsid w:val="006416BB"/>
    <w:rsid w:val="006419FC"/>
    <w:rsid w:val="00641CD4"/>
    <w:rsid w:val="006450C6"/>
    <w:rsid w:val="006460C1"/>
    <w:rsid w:val="00650255"/>
    <w:rsid w:val="00651155"/>
    <w:rsid w:val="00660962"/>
    <w:rsid w:val="006704EB"/>
    <w:rsid w:val="006708EA"/>
    <w:rsid w:val="006742B1"/>
    <w:rsid w:val="00685766"/>
    <w:rsid w:val="006917BE"/>
    <w:rsid w:val="006A5546"/>
    <w:rsid w:val="006A68FE"/>
    <w:rsid w:val="006C2CDA"/>
    <w:rsid w:val="006E3FBF"/>
    <w:rsid w:val="006F1AE4"/>
    <w:rsid w:val="0070134F"/>
    <w:rsid w:val="0071425A"/>
    <w:rsid w:val="00720EC6"/>
    <w:rsid w:val="00724613"/>
    <w:rsid w:val="00732098"/>
    <w:rsid w:val="00734B35"/>
    <w:rsid w:val="00753F43"/>
    <w:rsid w:val="00761B50"/>
    <w:rsid w:val="0076262E"/>
    <w:rsid w:val="007632C3"/>
    <w:rsid w:val="0078157F"/>
    <w:rsid w:val="00792D8D"/>
    <w:rsid w:val="007A5E18"/>
    <w:rsid w:val="007A6278"/>
    <w:rsid w:val="007C454E"/>
    <w:rsid w:val="007C709C"/>
    <w:rsid w:val="007D1095"/>
    <w:rsid w:val="007D50D1"/>
    <w:rsid w:val="007D7564"/>
    <w:rsid w:val="007E6AAC"/>
    <w:rsid w:val="007F0E86"/>
    <w:rsid w:val="007F20B3"/>
    <w:rsid w:val="007F44E2"/>
    <w:rsid w:val="008006F5"/>
    <w:rsid w:val="00814FB9"/>
    <w:rsid w:val="0082242C"/>
    <w:rsid w:val="00823B04"/>
    <w:rsid w:val="00827D10"/>
    <w:rsid w:val="008309B2"/>
    <w:rsid w:val="00834535"/>
    <w:rsid w:val="00835D4D"/>
    <w:rsid w:val="00843922"/>
    <w:rsid w:val="00843D59"/>
    <w:rsid w:val="00844910"/>
    <w:rsid w:val="00845770"/>
    <w:rsid w:val="00847513"/>
    <w:rsid w:val="008515DC"/>
    <w:rsid w:val="0085160B"/>
    <w:rsid w:val="00852A2E"/>
    <w:rsid w:val="0085330A"/>
    <w:rsid w:val="00866505"/>
    <w:rsid w:val="008670EC"/>
    <w:rsid w:val="00871129"/>
    <w:rsid w:val="0087493F"/>
    <w:rsid w:val="00885256"/>
    <w:rsid w:val="008A282A"/>
    <w:rsid w:val="008A5B32"/>
    <w:rsid w:val="008B318C"/>
    <w:rsid w:val="008B5F81"/>
    <w:rsid w:val="008B7D8B"/>
    <w:rsid w:val="008C44DF"/>
    <w:rsid w:val="008C5AB9"/>
    <w:rsid w:val="008D4D4F"/>
    <w:rsid w:val="008F7C07"/>
    <w:rsid w:val="00900038"/>
    <w:rsid w:val="009036D8"/>
    <w:rsid w:val="00903EA6"/>
    <w:rsid w:val="009219DE"/>
    <w:rsid w:val="00923F38"/>
    <w:rsid w:val="00926678"/>
    <w:rsid w:val="009433AC"/>
    <w:rsid w:val="009462FB"/>
    <w:rsid w:val="009649BF"/>
    <w:rsid w:val="00975BA6"/>
    <w:rsid w:val="00982872"/>
    <w:rsid w:val="00983CED"/>
    <w:rsid w:val="0099199D"/>
    <w:rsid w:val="00996815"/>
    <w:rsid w:val="009A5660"/>
    <w:rsid w:val="009B45A0"/>
    <w:rsid w:val="009C788A"/>
    <w:rsid w:val="009D259A"/>
    <w:rsid w:val="009D2EB4"/>
    <w:rsid w:val="009F2279"/>
    <w:rsid w:val="00A0222D"/>
    <w:rsid w:val="00A03006"/>
    <w:rsid w:val="00A17AB8"/>
    <w:rsid w:val="00A268F8"/>
    <w:rsid w:val="00A35A46"/>
    <w:rsid w:val="00A36045"/>
    <w:rsid w:val="00A36748"/>
    <w:rsid w:val="00A435C1"/>
    <w:rsid w:val="00A45B7A"/>
    <w:rsid w:val="00A50E25"/>
    <w:rsid w:val="00A53D07"/>
    <w:rsid w:val="00A64051"/>
    <w:rsid w:val="00A80339"/>
    <w:rsid w:val="00A849B0"/>
    <w:rsid w:val="00A900EF"/>
    <w:rsid w:val="00A9296E"/>
    <w:rsid w:val="00A93232"/>
    <w:rsid w:val="00A94DEC"/>
    <w:rsid w:val="00AA141F"/>
    <w:rsid w:val="00AB26EB"/>
    <w:rsid w:val="00AB6C16"/>
    <w:rsid w:val="00AB7136"/>
    <w:rsid w:val="00AB787D"/>
    <w:rsid w:val="00AC6B96"/>
    <w:rsid w:val="00AC7DA2"/>
    <w:rsid w:val="00AD03EB"/>
    <w:rsid w:val="00AD0428"/>
    <w:rsid w:val="00AE1CF1"/>
    <w:rsid w:val="00AE4466"/>
    <w:rsid w:val="00AE6835"/>
    <w:rsid w:val="00AF2CC3"/>
    <w:rsid w:val="00B015EA"/>
    <w:rsid w:val="00B11A9D"/>
    <w:rsid w:val="00B215A5"/>
    <w:rsid w:val="00B26D8A"/>
    <w:rsid w:val="00B43BD6"/>
    <w:rsid w:val="00B502E6"/>
    <w:rsid w:val="00B64505"/>
    <w:rsid w:val="00B714EC"/>
    <w:rsid w:val="00B745B2"/>
    <w:rsid w:val="00B7772A"/>
    <w:rsid w:val="00B80A2C"/>
    <w:rsid w:val="00B84FFA"/>
    <w:rsid w:val="00B9683D"/>
    <w:rsid w:val="00B9714E"/>
    <w:rsid w:val="00BA26CA"/>
    <w:rsid w:val="00BC0A3A"/>
    <w:rsid w:val="00BD1A81"/>
    <w:rsid w:val="00BD67F8"/>
    <w:rsid w:val="00BE1F32"/>
    <w:rsid w:val="00BE28F1"/>
    <w:rsid w:val="00BF07EE"/>
    <w:rsid w:val="00BF3D96"/>
    <w:rsid w:val="00BF4DC6"/>
    <w:rsid w:val="00C0537A"/>
    <w:rsid w:val="00C14626"/>
    <w:rsid w:val="00C2553D"/>
    <w:rsid w:val="00C3497C"/>
    <w:rsid w:val="00C600DE"/>
    <w:rsid w:val="00C80CB9"/>
    <w:rsid w:val="00C848D5"/>
    <w:rsid w:val="00C93C7F"/>
    <w:rsid w:val="00CA4766"/>
    <w:rsid w:val="00CA609B"/>
    <w:rsid w:val="00CB16AB"/>
    <w:rsid w:val="00CB7BC0"/>
    <w:rsid w:val="00CC0A04"/>
    <w:rsid w:val="00CC1050"/>
    <w:rsid w:val="00CC758B"/>
    <w:rsid w:val="00CD22A9"/>
    <w:rsid w:val="00CD6DFD"/>
    <w:rsid w:val="00CE7174"/>
    <w:rsid w:val="00CF64F6"/>
    <w:rsid w:val="00D2053A"/>
    <w:rsid w:val="00D26A81"/>
    <w:rsid w:val="00D337FE"/>
    <w:rsid w:val="00D365E9"/>
    <w:rsid w:val="00D43532"/>
    <w:rsid w:val="00D45553"/>
    <w:rsid w:val="00D50887"/>
    <w:rsid w:val="00D72812"/>
    <w:rsid w:val="00D81349"/>
    <w:rsid w:val="00D87D38"/>
    <w:rsid w:val="00DA1957"/>
    <w:rsid w:val="00DA5C69"/>
    <w:rsid w:val="00DA74C6"/>
    <w:rsid w:val="00DB2E37"/>
    <w:rsid w:val="00DC0AC8"/>
    <w:rsid w:val="00DC13E0"/>
    <w:rsid w:val="00DC1C6E"/>
    <w:rsid w:val="00DC4A9B"/>
    <w:rsid w:val="00DD0570"/>
    <w:rsid w:val="00DD1428"/>
    <w:rsid w:val="00DE7C92"/>
    <w:rsid w:val="00DF1184"/>
    <w:rsid w:val="00DF270E"/>
    <w:rsid w:val="00DF3825"/>
    <w:rsid w:val="00E03F35"/>
    <w:rsid w:val="00E05098"/>
    <w:rsid w:val="00E0619A"/>
    <w:rsid w:val="00E11BAE"/>
    <w:rsid w:val="00E1499E"/>
    <w:rsid w:val="00E15768"/>
    <w:rsid w:val="00E20C8F"/>
    <w:rsid w:val="00E24D93"/>
    <w:rsid w:val="00E33111"/>
    <w:rsid w:val="00E35726"/>
    <w:rsid w:val="00E4741E"/>
    <w:rsid w:val="00E47CED"/>
    <w:rsid w:val="00E571B1"/>
    <w:rsid w:val="00E626CF"/>
    <w:rsid w:val="00E6407B"/>
    <w:rsid w:val="00E6728C"/>
    <w:rsid w:val="00E67E0E"/>
    <w:rsid w:val="00E70ECE"/>
    <w:rsid w:val="00E95C32"/>
    <w:rsid w:val="00EA05DE"/>
    <w:rsid w:val="00EA5B48"/>
    <w:rsid w:val="00EB2B7D"/>
    <w:rsid w:val="00EC63E3"/>
    <w:rsid w:val="00ED4961"/>
    <w:rsid w:val="00ED5D68"/>
    <w:rsid w:val="00EE72D9"/>
    <w:rsid w:val="00EE7362"/>
    <w:rsid w:val="00EE74C7"/>
    <w:rsid w:val="00EF3F73"/>
    <w:rsid w:val="00EF57A9"/>
    <w:rsid w:val="00EF7C9A"/>
    <w:rsid w:val="00F13E73"/>
    <w:rsid w:val="00F22945"/>
    <w:rsid w:val="00F25EFA"/>
    <w:rsid w:val="00F27E81"/>
    <w:rsid w:val="00F31CDB"/>
    <w:rsid w:val="00F3249F"/>
    <w:rsid w:val="00F34DCF"/>
    <w:rsid w:val="00F45CFD"/>
    <w:rsid w:val="00F55FF8"/>
    <w:rsid w:val="00F621EC"/>
    <w:rsid w:val="00F70DB6"/>
    <w:rsid w:val="00F734AE"/>
    <w:rsid w:val="00F748E3"/>
    <w:rsid w:val="00F776B8"/>
    <w:rsid w:val="00F82EAF"/>
    <w:rsid w:val="00F97A9F"/>
    <w:rsid w:val="00FA4D72"/>
    <w:rsid w:val="00FB1CBF"/>
    <w:rsid w:val="00FC13B0"/>
    <w:rsid w:val="00FC1E36"/>
    <w:rsid w:val="00FC4B59"/>
    <w:rsid w:val="00FD6072"/>
    <w:rsid w:val="00FD6965"/>
    <w:rsid w:val="00FD6967"/>
    <w:rsid w:val="00FD7B9F"/>
    <w:rsid w:val="00FE221F"/>
    <w:rsid w:val="00FE26C4"/>
    <w:rsid w:val="00FF6C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pPr>
      <w:spacing w:line="240" w:lineRule="atLeast"/>
    </w:pPr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b/>
      <w:bCs/>
      <w:kern w:val="36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</w:rPr>
  </w:style>
  <w:style w:type="paragraph" w:styleId="Heading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ivdocument">
    <w:name w:val="div_document"/>
    <w:basedOn w:val="Normal"/>
    <w:rsid w:val="00F776B8"/>
    <w:pPr>
      <w:shd w:val="clear" w:color="auto" w:fill="FFFFFF"/>
      <w:spacing w:line="320" w:lineRule="atLeast"/>
    </w:pPr>
    <w:rPr>
      <w:color w:val="231F20"/>
      <w:shd w:val="clear" w:color="auto" w:fill="FFFFFF"/>
    </w:rPr>
  </w:style>
  <w:style w:type="paragraph" w:customStyle="1" w:styleId="divdocumentdivfirstsection">
    <w:name w:val="div_document_div_firstsection"/>
    <w:basedOn w:val="Normal"/>
    <w:rsid w:val="00F776B8"/>
  </w:style>
  <w:style w:type="paragraph" w:customStyle="1" w:styleId="divdocumentdivparagraph">
    <w:name w:val="div_document_div_paragraph"/>
    <w:basedOn w:val="Normal"/>
    <w:rsid w:val="00F776B8"/>
  </w:style>
  <w:style w:type="paragraph" w:customStyle="1" w:styleId="divname">
    <w:name w:val="div_name"/>
    <w:basedOn w:val="div"/>
    <w:rsid w:val="00F776B8"/>
    <w:pPr>
      <w:spacing w:line="800" w:lineRule="atLeast"/>
    </w:pPr>
    <w:rPr>
      <w:caps/>
      <w:color w:val="231F20"/>
      <w:sz w:val="64"/>
      <w:szCs w:val="64"/>
    </w:rPr>
  </w:style>
  <w:style w:type="paragraph" w:customStyle="1" w:styleId="div">
    <w:name w:val="div"/>
    <w:basedOn w:val="Normal"/>
    <w:rsid w:val="00F776B8"/>
  </w:style>
  <w:style w:type="paragraph" w:customStyle="1" w:styleId="divnamefname">
    <w:name w:val="div_name_fname"/>
    <w:basedOn w:val="Normal"/>
    <w:rsid w:val="00F776B8"/>
  </w:style>
  <w:style w:type="character" w:customStyle="1" w:styleId="divnamefnameCharacter">
    <w:name w:val="div_name_fname Character"/>
    <w:basedOn w:val="DefaultParagraphFont"/>
    <w:rsid w:val="00F776B8"/>
  </w:style>
  <w:style w:type="paragraph" w:customStyle="1" w:styleId="divnamelname">
    <w:name w:val="div_name_lname"/>
    <w:basedOn w:val="Normal"/>
    <w:rsid w:val="00F776B8"/>
  </w:style>
  <w:style w:type="character" w:customStyle="1" w:styleId="divnamelnameCharacter">
    <w:name w:val="div_name_lname Character"/>
    <w:basedOn w:val="DefaultParagraphFont"/>
    <w:rsid w:val="00F776B8"/>
  </w:style>
  <w:style w:type="paragraph" w:customStyle="1" w:styleId="divdocumentdivSECTIONCNTC">
    <w:name w:val="div_document_div_SECTION_CNTC"/>
    <w:basedOn w:val="Normal"/>
    <w:rsid w:val="00F776B8"/>
  </w:style>
  <w:style w:type="paragraph" w:customStyle="1" w:styleId="divaddress">
    <w:name w:val="div_address"/>
    <w:basedOn w:val="div"/>
    <w:rsid w:val="00F776B8"/>
    <w:pPr>
      <w:spacing w:line="280" w:lineRule="atLeast"/>
    </w:pPr>
    <w:rPr>
      <w:sz w:val="22"/>
      <w:szCs w:val="22"/>
    </w:rPr>
  </w:style>
  <w:style w:type="character" w:customStyle="1" w:styleId="divdocumentdivaddressli">
    <w:name w:val="div_document_div_address_li"/>
    <w:basedOn w:val="DefaultParagraphFont"/>
    <w:rsid w:val="00F776B8"/>
  </w:style>
  <w:style w:type="character" w:customStyle="1" w:styleId="span">
    <w:name w:val="span"/>
    <w:basedOn w:val="DefaultParagraphFont"/>
    <w:rsid w:val="00F776B8"/>
    <w:rPr>
      <w:sz w:val="24"/>
      <w:szCs w:val="24"/>
      <w:bdr w:val="none" w:sz="0" w:space="0" w:color="auto"/>
      <w:vertAlign w:val="baseline"/>
    </w:rPr>
  </w:style>
  <w:style w:type="character" w:customStyle="1" w:styleId="divdocumentdivaddresslispanbluebullet">
    <w:name w:val="div_document_div_address_li_span_bluebullet"/>
    <w:basedOn w:val="DefaultParagraphFont"/>
    <w:rsid w:val="00F776B8"/>
    <w:rPr>
      <w:rFonts w:ascii="Symbol" w:eastAsia="Symbol" w:hAnsi="Symbol" w:cs="Symbol"/>
      <w:color w:val="DADADA"/>
      <w:position w:val="-2"/>
      <w:sz w:val="34"/>
      <w:szCs w:val="34"/>
    </w:rPr>
  </w:style>
  <w:style w:type="character" w:customStyle="1" w:styleId="divaddressCharacter">
    <w:name w:val="div_address Character"/>
    <w:basedOn w:val="divCharacter"/>
    <w:rsid w:val="00F776B8"/>
    <w:rPr>
      <w:b w:val="0"/>
      <w:bCs w:val="0"/>
      <w:sz w:val="22"/>
      <w:szCs w:val="22"/>
      <w:bdr w:val="none" w:sz="0" w:space="0" w:color="auto"/>
      <w:vertAlign w:val="baseline"/>
    </w:rPr>
  </w:style>
  <w:style w:type="character" w:customStyle="1" w:styleId="divCharacter">
    <w:name w:val="div Character"/>
    <w:basedOn w:val="DefaultParagraphFont"/>
    <w:rsid w:val="00F776B8"/>
    <w:rPr>
      <w:sz w:val="24"/>
      <w:szCs w:val="24"/>
      <w:bdr w:val="none" w:sz="0" w:space="0" w:color="auto"/>
      <w:vertAlign w:val="baseline"/>
    </w:rPr>
  </w:style>
  <w:style w:type="paragraph" w:customStyle="1" w:styleId="divdocumentsection">
    <w:name w:val="div_document_section"/>
    <w:basedOn w:val="Normal"/>
    <w:rsid w:val="00F776B8"/>
  </w:style>
  <w:style w:type="paragraph" w:customStyle="1" w:styleId="heading">
    <w:name w:val="heading"/>
    <w:basedOn w:val="Normal"/>
    <w:rsid w:val="00F776B8"/>
    <w:rPr>
      <w:b/>
      <w:bCs/>
      <w:caps/>
    </w:rPr>
  </w:style>
  <w:style w:type="paragraph" w:customStyle="1" w:styleId="divdocumentdivsectiontitle">
    <w:name w:val="div_document_div_sectiontitle"/>
    <w:basedOn w:val="Normal"/>
    <w:rsid w:val="00F776B8"/>
    <w:pPr>
      <w:spacing w:line="340" w:lineRule="atLeast"/>
    </w:pPr>
    <w:rPr>
      <w:color w:val="231F20"/>
    </w:rPr>
  </w:style>
  <w:style w:type="paragraph" w:customStyle="1" w:styleId="divdocumentsinglecolumn">
    <w:name w:val="div_document_singlecolumn"/>
    <w:basedOn w:val="Normal"/>
    <w:rsid w:val="00F776B8"/>
  </w:style>
  <w:style w:type="paragraph" w:customStyle="1" w:styleId="p">
    <w:name w:val="p"/>
    <w:basedOn w:val="Normal"/>
    <w:rsid w:val="00F776B8"/>
  </w:style>
  <w:style w:type="character" w:customStyle="1" w:styleId="Strong1">
    <w:name w:val="Strong1"/>
    <w:basedOn w:val="DefaultParagraphFont"/>
    <w:rsid w:val="00F776B8"/>
    <w:rPr>
      <w:sz w:val="24"/>
      <w:szCs w:val="24"/>
      <w:bdr w:val="none" w:sz="0" w:space="0" w:color="auto"/>
      <w:vertAlign w:val="baseline"/>
    </w:rPr>
  </w:style>
  <w:style w:type="table" w:customStyle="1" w:styleId="divdocumenttable">
    <w:name w:val="div_document_table"/>
    <w:basedOn w:val="TableNormal"/>
    <w:rsid w:val="00F776B8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ocumenttxtBold">
    <w:name w:val="document_txtBold"/>
    <w:basedOn w:val="DefaultParagraphFont"/>
    <w:rsid w:val="00F776B8"/>
    <w:rPr>
      <w:b/>
      <w:bCs/>
    </w:rPr>
  </w:style>
  <w:style w:type="paragraph" w:customStyle="1" w:styleId="spanpaddedline">
    <w:name w:val="span_paddedline"/>
    <w:basedOn w:val="spanParagraph"/>
    <w:rsid w:val="00F776B8"/>
  </w:style>
  <w:style w:type="paragraph" w:customStyle="1" w:styleId="spanParagraph">
    <w:name w:val="span Paragraph"/>
    <w:basedOn w:val="Normal"/>
    <w:rsid w:val="00F776B8"/>
  </w:style>
  <w:style w:type="character" w:customStyle="1" w:styleId="em">
    <w:name w:val="em"/>
    <w:basedOn w:val="DefaultParagraphFont"/>
    <w:rsid w:val="00F776B8"/>
    <w:rPr>
      <w:sz w:val="24"/>
      <w:szCs w:val="24"/>
      <w:bdr w:val="none" w:sz="0" w:space="0" w:color="auto"/>
      <w:vertAlign w:val="baseline"/>
    </w:rPr>
  </w:style>
  <w:style w:type="character" w:styleId="Hyperlink">
    <w:name w:val="Hyperlink"/>
    <w:basedOn w:val="DefaultParagraphFont"/>
    <w:uiPriority w:val="99"/>
    <w:unhideWhenUsed/>
    <w:rsid w:val="00115207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1520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C6B9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6B96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C6B9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6B96"/>
    <w:rPr>
      <w:sz w:val="24"/>
      <w:szCs w:val="24"/>
    </w:rPr>
  </w:style>
  <w:style w:type="paragraph" w:styleId="ListParagraph">
    <w:name w:val="List Paragraph"/>
    <w:aliases w:val="list1,b1,List Paragraph Char Char,Number_1,Normal Sentence,Colorful List - Accent 11,ListPar1,new,SGLText List Paragraph,List Paragraph2,List Paragraph11,List Paragraph21,lp1"/>
    <w:basedOn w:val="Normal"/>
    <w:link w:val="ListParagraphChar"/>
    <w:uiPriority w:val="34"/>
    <w:qFormat/>
    <w:rsid w:val="00E67E0E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ListParagraphChar">
    <w:name w:val="List Paragraph Char"/>
    <w:aliases w:val="list1 Char,b1 Char,List Paragraph Char Char Char,Number_1 Char,Normal Sentence Char,Colorful List - Accent 11 Char,ListPar1 Char,new Char,SGLText List Paragraph Char,List Paragraph2 Char,List Paragraph11 Char,List Paragraph21 Char"/>
    <w:link w:val="ListParagraph"/>
    <w:uiPriority w:val="34"/>
    <w:qFormat/>
    <w:locked/>
    <w:rsid w:val="00E67E0E"/>
    <w:rPr>
      <w:rFonts w:asciiTheme="minorHAnsi" w:eastAsiaTheme="minorEastAsia" w:hAnsiTheme="minorHAnsi" w:cstheme="minorBidi"/>
      <w:sz w:val="22"/>
      <w:szCs w:val="22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4F6B4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4F6B4C"/>
    <w:rPr>
      <w:rFonts w:ascii="Courier New" w:hAnsi="Courier New" w:cs="Courier New"/>
    </w:rPr>
  </w:style>
  <w:style w:type="character" w:styleId="Strong">
    <w:name w:val="Strong"/>
    <w:basedOn w:val="DefaultParagraphFont"/>
    <w:uiPriority w:val="22"/>
    <w:qFormat/>
    <w:rsid w:val="00A435C1"/>
    <w:rPr>
      <w:b/>
      <w:bCs/>
    </w:rPr>
  </w:style>
  <w:style w:type="paragraph" w:styleId="NoSpacing">
    <w:name w:val="No Spacing"/>
    <w:uiPriority w:val="1"/>
    <w:qFormat/>
    <w:rsid w:val="006E3FBF"/>
    <w:rPr>
      <w:rFonts w:asciiTheme="minorHAnsi" w:eastAsiaTheme="minorHAnsi" w:hAnsiTheme="minorHAnsi" w:cstheme="minorBidi"/>
      <w:sz w:val="22"/>
      <w:szCs w:val="22"/>
    </w:rPr>
  </w:style>
  <w:style w:type="table" w:styleId="TableGrid">
    <w:name w:val="Table Grid"/>
    <w:basedOn w:val="TableNormal"/>
    <w:uiPriority w:val="39"/>
    <w:rsid w:val="006E3FBF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6E3FBF"/>
    <w:pPr>
      <w:spacing w:before="100" w:beforeAutospacing="1" w:after="100" w:afterAutospacing="1" w:line="240" w:lineRule="auto"/>
    </w:pPr>
  </w:style>
  <w:style w:type="paragraph" w:customStyle="1" w:styleId="Default">
    <w:name w:val="Default"/>
    <w:rsid w:val="003A5A82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paragraph" w:styleId="BlockText">
    <w:name w:val="Block Text"/>
    <w:basedOn w:val="Normal"/>
    <w:uiPriority w:val="99"/>
    <w:semiHidden/>
    <w:unhideWhenUsed/>
    <w:rsid w:val="00476D7D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spacing w:after="240" w:line="240" w:lineRule="auto"/>
      <w:ind w:left="1152" w:right="1152"/>
    </w:pPr>
    <w:rPr>
      <w:rFonts w:asciiTheme="minorHAnsi" w:eastAsiaTheme="minorEastAsia" w:hAnsiTheme="minorHAnsi" w:cstheme="minorBidi"/>
      <w:i/>
      <w:iCs/>
      <w:color w:val="2F5496" w:themeColor="accent1" w:themeShade="BF"/>
      <w:sz w:val="22"/>
      <w:szCs w:val="22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637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6378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C5FF6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39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0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99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5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19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7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2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2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03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02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2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7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0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8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19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01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9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57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9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9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3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5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81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7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42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5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7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7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1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6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50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45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9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53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5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17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06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7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5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1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96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64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6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33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2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1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0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8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aws.amazon.com/elasticmapreduce/details/hadoop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linkedin.com/in/sahithi-p-80b488208?lipi=urn%3Ali%3Apage%3Ad_flagship3_profile_view_base_contact_details%3BLP02rrL4RUuoq03ZjLNszQ%3D%3D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aws.amazon.com/elasticmapreduce/details/spark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CBD7E9-BF13-4519-A0A7-88BCF06B0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8</Pages>
  <Words>4257</Words>
  <Characters>24269</Characters>
  <Application>Microsoft Office Word</Application>
  <DocSecurity>0</DocSecurity>
  <Lines>202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Supriya M</vt:lpstr>
    </vt:vector>
  </TitlesOfParts>
  <Company/>
  <LinksUpToDate>false</LinksUpToDate>
  <CharactersWithSpaces>28470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Supriya M</dc:title>
  <dc:creator>admin</dc:creator>
  <cp:lastModifiedBy>admin</cp:lastModifiedBy>
  <cp:revision>5</cp:revision>
  <cp:lastPrinted>2021-03-01T21:40:00Z</cp:lastPrinted>
  <dcterms:created xsi:type="dcterms:W3CDTF">2021-03-08T01:08:00Z</dcterms:created>
  <dcterms:modified xsi:type="dcterms:W3CDTF">2021-03-08T16:43:00Z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1ye=0">
    <vt:lpwstr>TO0AAB+LCAAAAAAABAAUm8V2rFAQRT+IAW5DJLg0LjPc3fn6x5tlrXTS3LpVp/aOICTBQBTLCgyHIhzNQghGCCiEoDxKoBCBNeiviWJmg+3t3GnIosih9QQO47cJyCUGPe/7BbtIlyn9VMRMyM6SV/VcZG6OCHwgWAG/i0LZR79XkQfkHuJZyRv8AoI5PRE9yD+h5Hn5b83aKuHgqBsNsLoSzFt0vAhZmxRRdGopajFnESVa+zFZiB2aAh+Y46m</vt:lpwstr>
  </property>
  <property fmtid="{D5CDD505-2E9C-101B-9397-08002B2CF9AE}" pid="3" name="x1ye=1">
    <vt:lpwstr>yAgSm1oA6/7qaRGcaUZJiRN61hyAZ94caMGe+172ekVqZWzTLwJ8qVgTDY7Ihc8cKHCch0ggPAyPPITW5WDUBD9ckUlczsgiZIH9vjsxr4FeP8uMkznWjEf/bQbCo7WCQ2s2kiVxAhkJzuPWSil6cwN65fpq0gdtbmECTmLdjtEWWz9SqmejxV6t+aa5KtIJdnWtdm7dFQwMz1tZmzYascRxn6pCjJiu/vVhSbGmmn6NAKG8kOB0lhy+zXufn8N</vt:lpwstr>
  </property>
  <property fmtid="{D5CDD505-2E9C-101B-9397-08002B2CF9AE}" pid="4" name="x1ye=10">
    <vt:lpwstr>ROlkorfnODmF4voQ0uM9EHKyA8o9c8xWe6hdJ2awtjNlatyys3/pFFl01VT8Fv04gVMNZ/2CaYX1TQoPn8dTJeoVOfkira8DxdUm4Sqvh+H5Ds7yLprnpUNgH3iiQsfNgFZbDBJVwH0zdAHFB56Sydlb2F/Lm4qIl/pOS+9UP6EkqNf5JS6ItlVqvxfsMDLavnqvkVVkPWEY/1cZqHqb+GTqLS9zxhRV2iLfoooYYLPDBgOH3/Q9LCs018Gp+gc</vt:lpwstr>
  </property>
  <property fmtid="{D5CDD505-2E9C-101B-9397-08002B2CF9AE}" pid="5" name="x1ye=100">
    <vt:lpwstr>PCmAnZAEQZ8ozz0zbsjyzqreDWm+VZrxx8tFWXG+AsGIyKvU7cOUSKV2QqT6M1aaidT30KO1kTu+u0RZvsdki/DgKvURkTONjsgQyiWjZCoa5p7gZnrviMjdZCQOP/EViIGMptJJO5BVEOWLu+2sBsm5MkaMWThTkE2b3MfSDVTzppoGsRNzV6swgNmcXeKotqPDnJDuwpwLKxZmXapfsascIwaz5SKOn/g8mtw6FEJhvSmDVbfvA6t9fGB2WWm</vt:lpwstr>
  </property>
  <property fmtid="{D5CDD505-2E9C-101B-9397-08002B2CF9AE}" pid="6" name="x1ye=101">
    <vt:lpwstr>vsB/rgKcq6L8q3A5QrnRgUTct1NO4s+HH9iuUQJ63aajRMhzxWN+JT+zXepYHfhCSah9jSonhje3kS0Aub8nTrCRCJ6azhJ0OdwEmmmAg4VneTYfyR1iJKqF1G9Xvt9+LsaulwK4irIaQEexKOY/W4xGI8AU7yfghzEydy8pQrJ40RaDUWX55UfXvB/bnA2IqZxsanUwij22fLl/a6yaebxoC6xfZj6A4SGEYziTuonEODnJRPybhkLJbUo17Zz</vt:lpwstr>
  </property>
  <property fmtid="{D5CDD505-2E9C-101B-9397-08002B2CF9AE}" pid="7" name="x1ye=102">
    <vt:lpwstr>JF7TeMDvtFRv2iN0pfBkwpMVg1vmzNqyj8W40KpYGlIgxK4Ariig/hKWf8cgo8ziY55G7cHKya9yw5MRgZ+TXKzAT5/n+Vc/izARWjET72pv1E8BpoE+zQha7vf04XrY9Y4JHjc7FOS0c6nBMACmfAcT91hqrsqD7IwRbOAMelTsO/Nq2VMGJFn1Victyd/Ao7i1uncaLVc8hu2TzmRB8qglxETGLz9af7ikAu7JYkGajHnndDUN8l5Qh0CmXJf</vt:lpwstr>
  </property>
  <property fmtid="{D5CDD505-2E9C-101B-9397-08002B2CF9AE}" pid="8" name="x1ye=103">
    <vt:lpwstr>ajFU5oe4I9ilXOHTR4lyNTNBUPFhCcXeFGvDrq+pTXKBN3BVxkhifacH1wmyvhsuwj96FQHCl2YiKpGuppofXRzPKJ5FMgGa3qkpCIRA8bArE0KXyXXDU5GO6XWZE6Z9o0bhLmysvFvV11ax5bal3RO2PUbmVo9fK3/rw2fRqozYFCOb1vfQ8jbZo3RC5Dk3YEaABMws33kXWAceKCbk/1j9kk5xSiwyEQg1OQBeOAJpta464zhyEmD2YbYutll</vt:lpwstr>
  </property>
  <property fmtid="{D5CDD505-2E9C-101B-9397-08002B2CF9AE}" pid="9" name="x1ye=104">
    <vt:lpwstr>TvG0qkplG2wMsC+UlwKIxrC+UEgPHelWnPuGrBNqTVCcKaBB6Z9oHtCerYTwJtQQXIdN/eiOkeQHIFgXALQ6aaKsol0jmWDWr9mXLvheb9n5yC41kJJey4vWsvneOLTrQMHZqyI06teUeKj9lLB9NvQcmYcRmqdZwehGyJ+KG/D/+810x0mB0NV2CZ3d2rlkZ1zpX8IVYqDApEASvWHHnYWYmYG1LipRPj9AW3TmXFA4HDUlUrXxPpqScNVOS22</vt:lpwstr>
  </property>
  <property fmtid="{D5CDD505-2E9C-101B-9397-08002B2CF9AE}" pid="10" name="x1ye=105">
    <vt:lpwstr>2JFeEZne2AnF+8vrRRUM31LCumsR4V0PHoT/1BZebaVbEOgRJN+g6umzHQzo58ys6iPhIhPjx3LJPxIEDEnkwSmvFZBQiXwRUk3aOhWWZHw3W6ANvKMzgTkcRlchYaLedt3Epznw/rab4/w29DQIFGlfhEMf14RmEVBreWtyHIuc/BlWLkgpm1Mga5qUSluq6AxHnTVwII2RLIocBrE082HnAQOPXyum9mVCHIR6SuUBz53UG+RNR2Hab3OJvDJ</vt:lpwstr>
  </property>
  <property fmtid="{D5CDD505-2E9C-101B-9397-08002B2CF9AE}" pid="11" name="x1ye=106">
    <vt:lpwstr>t8I+d5slpmPBJeu5JhhtUUfcj/TsL/vbvd5Z45GBvD1w/OXUqTBLZuutqzWz8hs1itqcX7+kkR/wSnamc3c6epcTEZpOB3XkM/rjCoq3Lw6o24sETjH0fquOQ8e2H0Q5j66SNfhJUBHEXKGS8ISYpHuaiiqnK1o6DdsMqVG7qLD40vr0ZLJOvowfiia1ARJnbSS/6blk4tsKTypOXRIWkUF2MRYQWicnCeye7zXVcsP9WdLg2DHjslZex3y7JTB</vt:lpwstr>
  </property>
  <property fmtid="{D5CDD505-2E9C-101B-9397-08002B2CF9AE}" pid="12" name="x1ye=107">
    <vt:lpwstr>p+fGMFR1TPtFi8pEad7/W1sAoovG0ia520gIUH5nuKfaFUW+NxwB/uNeYloo7uwZmNa5SCTHohFMNgUHQnU3Achp4QwVqmQQtWWLS9vYI/oW0d/evMUhrycvsn6JBqhaSuYRR400FveZGYj8vxAM33QwP1uof16KZeF2WGUXGpPPQGbHzVA/cz1NGAbn7cjIUluRNvTDOtnkbupLvazZHcGUzppHevUts+Smj5l44PiEnkShOCwOLvU5vkinGgd</vt:lpwstr>
  </property>
  <property fmtid="{D5CDD505-2E9C-101B-9397-08002B2CF9AE}" pid="13" name="x1ye=108">
    <vt:lpwstr>qqVfgByEeTQeYa3RydyF1Ig5HSHrlNMrbnREm0RhAj38b3fELBdcBC9R80x+khV2LFF/KKjed0J3OpuEIS1fjbUnTADgbhoMiQ2kmd8HeVnV5H6Lp+oWrRUqqcgMSOsCNQKajec1gLaHrYaEZl1YH7Wz8ImeH2KxoDvjI+JA3+QQPside+O+MQ/lAzvsQFxLEbt7SJzD824XG21tud4JU1U//wCVy9iPUuY9LNLe/6+dQK27uvh+168NrygREE/</vt:lpwstr>
  </property>
  <property fmtid="{D5CDD505-2E9C-101B-9397-08002B2CF9AE}" pid="14" name="x1ye=109">
    <vt:lpwstr>oU6t3wYlSG2Kk01olTHqHnpblKuMg2SVQnstmBhTV0i3W+t0s/GzIgdbR21Hze+wo3vIlt9NXXyjj4wY+t5eAvJYq/mTwimU/SD5+QFea6feUwlCAJNeeOs79/SKyTiWoOsQw27pgqh2+dFm6PlAu3Wcxsgexl5exhoKoi1xTJ1e6OyBKwFpfl8r27gMDmsC/lUycfwPI5wSATi6JyUApZ0pFiz1cTHmMRSfRZcmADwCjMr7TuJ6KCzX/C2nkXW</vt:lpwstr>
  </property>
  <property fmtid="{D5CDD505-2E9C-101B-9397-08002B2CF9AE}" pid="15" name="x1ye=11">
    <vt:lpwstr>mTjVhMXKdhDYDmFLcTo7U/t9+apDBQ4g2iHUp0Q9fzWCKvLczGlTdp9iFWAgaDRUmLg2+fIPlDZt4aFqOmRTa7wBh+9kKr9XY8yphRml33ylMrzbCkW5W7iRr/wqWbv5HYiETgH4wREv/bdVVsudHBZ2lc72z9lKeanVzfiI1cBSEmoI8hTvWmWx6ANvPKJIWgbqA1MmjwZwrFKql4VrDjdBaaLBRhuYACOFYpajPI5x2mztCIdVu5khmlFksu0</vt:lpwstr>
  </property>
  <property fmtid="{D5CDD505-2E9C-101B-9397-08002B2CF9AE}" pid="16" name="x1ye=110">
    <vt:lpwstr>kOoIvHbzPRc3tFLUIBUN6tzOfD+b4/d37nfgaYOwXUBWrE5+b8bsMOhxXTdtuAwnEu13I+/kjzz73Cq043FnKuKNPkSSjCVH1e7TXygxk+VE2aAU6tJx/aYQCucGV3cUfYh9cJvWlbSMcB9Emt4YIUaD4uKB0znGLItxlmRvVzd8mFVJhXyfgWRvhnm7wXfh7BN9RK5EWCffP6seOoi3GAgLzP3vzkpgM0vzh/xcWMTsq/w1EmX4usmZqqjq9Rf</vt:lpwstr>
  </property>
  <property fmtid="{D5CDD505-2E9C-101B-9397-08002B2CF9AE}" pid="17" name="x1ye=111">
    <vt:lpwstr>gPAsQ/e7YGI7XNfeIsLNii876ZpKXSuKCZdE1sTTEiqIIoctzUZKYlmdaH/99yApTBzaieCsKCB5HW85wy0vTws1AFuXv6Vf+gNbGd/nuglszROZwYdYJ3roj/fE60VEafzia/iRI6Yyj9nkd9hd+J4NeT1L+AKRbjlAp+e4FC80EnjfH22y9OJ/UyrW7Y3TpOLC/1x82EDhPc0LsLloH3Iv5tykvqdoXojg9J0AjMFFwUwturt5xFFHt5UbYBK</vt:lpwstr>
  </property>
  <property fmtid="{D5CDD505-2E9C-101B-9397-08002B2CF9AE}" pid="18" name="x1ye=112">
    <vt:lpwstr>leWKVVnBUm0YwstBfBdzZRK6Ufl9fRVpwKlJCh82p8UiDoHqk0FA9MNidtrHO3tldQNpbTTC0NKfBgL8YPbjNuMJ2jTGAwijY/zJq1BSYjn9PxdM9+GT5WkPHvDWJZeeU2l8HD29/0Bn6wiBn3q8S2OjgCIBLx3IVFo9NBPCMrDs9/iODKLbdORpYXiGFvaWEumYuMBK8lfaX+X1NsJeLZVxxsAR02NY4ZQ+jQ/JcZmW9gF7fKZv4UwdNNcZHKF</vt:lpwstr>
  </property>
  <property fmtid="{D5CDD505-2E9C-101B-9397-08002B2CF9AE}" pid="19" name="x1ye=113">
    <vt:lpwstr>itFk4Ot3KuOCJqDy4/nRFmw5f+8OTiyduH2GJp881hjkAAe8BTsmIpGiK7seh2tKA5iWJE4cg4gwzNsBty2uiLVT2xLLB0WTB3Q4AupzNhPRd6kEEzh6BghmcG/uzIY1kBWLK+toRhzo0WC8x5uiau4wx2QLTrK1FCljgGtsXYQ5SMXsiZtu3XuBOOuvXDYWSuKUUDTY0rLD6h0iaU1ELK/40pYUOl6TWyyaQl5zkn9/nM6RLd/POsg239lvGtA</vt:lpwstr>
  </property>
  <property fmtid="{D5CDD505-2E9C-101B-9397-08002B2CF9AE}" pid="20" name="x1ye=114">
    <vt:lpwstr>DpyC5DsUj3H7d8f5j7bWMIpfPDaoMy9mzOoeZizUjOXCb+PRxdYk8oqBmPoOGaa6ypeLt0aJIbsxAxrkZTjst4kIhjoUrXIkOqJTyDtZ7tiWYMWX4V3Eh1hvtEgSUjinDKvPz52eXkQkw62lbWjf60ZPK5BnsG++g4rmRgE2GMLrKmE8gE//g3SpEkXJibZFgH/PbaGE+5Ih4xdKuO4ALxaF5w3zILr9vY/sHnKl9AcNwrwcW/6OYjmbonvyfu1</vt:lpwstr>
  </property>
  <property fmtid="{D5CDD505-2E9C-101B-9397-08002B2CF9AE}" pid="21" name="x1ye=115">
    <vt:lpwstr>GXLgH1mGfjrBfm82fF2n64L4Vvu4sWp8JMraekCODu3hdqFikYn26iIeyEyRXUHHO5hvVVIOgLx0N+slqFhMumh9CcV2iIyltG83bvp+obul4mLK/SSgVSdKjQY5Fy/HJmRFmRMDETI8KlArYNkPQ/8dAJ2n8v0oueTuJq/x+2rzAA9IZdGN3T6GucdmL6ivn1GuNJ0bItQIF6YXbkRAbQS3sveuQ7mHeAybY74Q+/pJBoa0Exo1svkwINpXBNv</vt:lpwstr>
  </property>
  <property fmtid="{D5CDD505-2E9C-101B-9397-08002B2CF9AE}" pid="22" name="x1ye=116">
    <vt:lpwstr>bybnnFRz2s/CO4P5m77Wa+giGg9ze4fI4PfUl9MOmj7CgmZWBYYXvmosOypI4j4mOeqJe7evOvp7SyoEMWDmjoSw43dmIiYonwPT0X2xJyK0CtaE9ET/RoZx8X2rDiGo/vxgI8MBx2E2eGYURbBe2zPRKflv7jqdz1ir4KAeP+sV/5jAPKOksPTfpW5yaCCI9BA3Qhw+w0HtFU8JAhtsOisByw/j3GFVeIqAuCm1X46GfyUADez2LqJ6dz6PyZP</vt:lpwstr>
  </property>
  <property fmtid="{D5CDD505-2E9C-101B-9397-08002B2CF9AE}" pid="23" name="x1ye=117">
    <vt:lpwstr>A5s3wvh+FWZ5IM+/sU8ZA4MoFC/Bl6JBJKv2WUqW1kvNz1Ec1nFmJXmdBShzGH1L+Puf5uebuagUhm/Z9tKHv0us6Io7+QkuGrlbf45OLCx1xO50Vk2lZBn11Yax2P2dCG/4rsInLPqZJ/kJOwoV9x67bTj8Tus5190K7DO419LEW7Pz1xAfy0GsUzjV59LBbmqH76kTLQ7T3/0QOl4HxRMg90QdGz0352xWZD00lWlqLPr1v1iAvCzoT3W/olF</vt:lpwstr>
  </property>
  <property fmtid="{D5CDD505-2E9C-101B-9397-08002B2CF9AE}" pid="24" name="x1ye=118">
    <vt:lpwstr>kOpv4LFyQQjPQvJET5ki97lka58I3DJQ2PArKvc/6G7csgy0wH0nQUFJe4ywVaywAUEWcT3/OOZuBjR9Upsw/bauBYD828S5zfbl8V+qB3ZrM3p4E4N/e4GzCpc5PcZe+4bgVM+DZfXhpXTx/AIdjnU3AnTmq0VD/flkv5LEGn6a49cEQ8Tqr25y9bHI8SkkbJnQpXvZIEvzIewrpZDhCK0CAPfWxmo74xJtZhUZjOilEn8R1Qpe4C7+G9hkG2W</vt:lpwstr>
  </property>
  <property fmtid="{D5CDD505-2E9C-101B-9397-08002B2CF9AE}" pid="25" name="x1ye=119">
    <vt:lpwstr>7yVlqd+IfCRB1/L+7qoc4h43Jd4HJ5628C5GQxkN0X2scNud3BBjKyn7bFL1U615AHMu7Ju2C+f+cEgtxUlxLwQjW5XCpCIdarAXN4h0kT8nIOmnnWX4eZf4lTnNoNI9m25MrH0QCaX3aLEDwX6gBCXwn07WrnpewQrhBjj4nVq+zMSDR9fA+05jVOMkI4CkdFRcoNI82D2OiML9EfeDylauUe2HT4igXm9FQ0MRe5bwFeFk+OMf08+YR6uQD/d</vt:lpwstr>
  </property>
  <property fmtid="{D5CDD505-2E9C-101B-9397-08002B2CF9AE}" pid="26" name="x1ye=12">
    <vt:lpwstr>C6C2ETWUedUeITzsbTfxzrpG/jBW4uyhVG4vmSsHmgXzZC4UePINGJKMG7EmoPIGOS7Pp42C7+mDRa97mT6Zcsd+jFxfQE0lCyWLqR54L8mXdLzUIwlNispheaHKuE9jOT/Pa1gxIxnV9/jt78rwOCjKJ6GVSu/SCDjUYMDXyT8h355UIYt0s74yx9j5Vi9dur/StSca54sXl4iDXeD8K/JvYtNWSogRJkh1ytowfXEmYmtbTA+GHScQHLI+qoY</vt:lpwstr>
  </property>
  <property fmtid="{D5CDD505-2E9C-101B-9397-08002B2CF9AE}" pid="27" name="x1ye=120">
    <vt:lpwstr>jFY7cHb1MBD+AaaEefoL/w73Xd713VdZZ01bwWps6+0m2x7GHW68Zb10/Huzi1nT/mceZV0LKKWP61QhBsaCw+5nNxN9b17HbgvRJYjx0XJJ3MvIXytDkBL7Iduj6utKbmxPteyjfy0icjz9OtDM3spPuSaMFZ17E/Jowkf6UHxTbD4l5QAxQ4DYN6zy8I2buKGFYQi7X3oQNUyK3yeDTdpB5tujk/HpNeYO0KDxtkurX1iFGiLmG4yst3L5xq/</vt:lpwstr>
  </property>
  <property fmtid="{D5CDD505-2E9C-101B-9397-08002B2CF9AE}" pid="28" name="x1ye=121">
    <vt:lpwstr>MpMXVWcoEsUo4zZO9F7cIfCTsvhzY6wMJ4/nIOG4V9IQPYXdT2POJaC1c8hO+YLZcH7FF0ZZVgI8GhGaO/EBJX2Ux79NlFBtDc0olred4X4rLq1e0nqGD5AXs41ppHHq0x3s+jHfxzACIc43Dee7YCV4li1HxNwjNFFNMfjmuM06rZaZc89prb/frVbp7c0zQQHwnBaOGyOOzDDNU/UZzpadr5PyRvbqFVAAiQccInD3XffbpuCPxrTrzbUSLHN</vt:lpwstr>
  </property>
  <property fmtid="{D5CDD505-2E9C-101B-9397-08002B2CF9AE}" pid="29" name="x1ye=122">
    <vt:lpwstr>SWNZYQ8q/lAOsACSIrsnNdQbcsaxRwwzBI3z6Q63Tif6yUmd/eFwDbiA5spf+gGNwsCFmlCu2MrMYnA3l0O/Dua055U9XqJv2C1HnMNgodQdKmcAGWoFO4acLsLyvtv+n6pIE1mtFbbaaX/blFqSS0roJPm/t6IHK4wQjfsf/qpLYuMe3yePft4l08ZkFdyIL96a8kfkiE3L78ru4wyxAZxM+JIMI59Pa4Og4BFCBiDQvQgAzlfun42yUZPLOrp</vt:lpwstr>
  </property>
  <property fmtid="{D5CDD505-2E9C-101B-9397-08002B2CF9AE}" pid="30" name="x1ye=123">
    <vt:lpwstr>HAAdh9IdlITMAkoP976Wvn7NCz3LDqUUGi4+H09SOrx3CNEY3Mx8V0ZYNHKh5Iw/+ySlxfcOgfwUroy/wL7y6Ubw1LlJlcK9vKoLJ29Bz0f7GOaH2Q0EOf1idSUx6HSHzMSMEY9WyCP/dN0BXrzCHj2g58VaU73aVc8KySb8Grv7eyIbOgO+DLnEUpNpX9Nw1hPXhUluv3tm/wYhmlKiFdNAeGsa9UFOdPLNgi+02LxLkpydmy4U0jUqiIK3Ki5</vt:lpwstr>
  </property>
  <property fmtid="{D5CDD505-2E9C-101B-9397-08002B2CF9AE}" pid="31" name="x1ye=124">
    <vt:lpwstr>gvzWTpCKz4teST4muHUVxAPLYLG1pvYL2T2qrrZFvFX3I+MTB59psPUAbyDNRxCUaECZuiMPlCp/XBwKrH8smpaGdZB3WWcS94gYfDlch2mwycSmcSXEKqzWEfUYRUu6M4MNjc8Tny/QNQgVIQdPPeXFMregN47nfcT747wv1vGsvHvOHJAfA6FLTBSVE0P7KeFHkbbldPaXX+eBhRQgmlJxNlOeoCP24IBzYFKuGA8ISypyLTs69EjkwBCDn/L</vt:lpwstr>
  </property>
  <property fmtid="{D5CDD505-2E9C-101B-9397-08002B2CF9AE}" pid="32" name="x1ye=125">
    <vt:lpwstr>atX61lsCJ5+5EELE5Vfpo6/zNX1lxwn+vYPreKPUMsf6fs8ofc4hrOM1rY4j3+dbZl67ke2spKhjPP5KCtuZJrEQyTZq+i7eUsEV15IAN17/ElOp4W/6/RwIYdFgYUVb6yre1E9extam9ch/KEKRtd00Umx4OcLrfFtEhuzL1zmcvFSXzLCW0yO5e0TG67jT6quF854T82EzMp5+tkCi18J92ZIacnqT7/LJgEREZIDrH9z0hRbb6g2DMAk4MkJ</vt:lpwstr>
  </property>
  <property fmtid="{D5CDD505-2E9C-101B-9397-08002B2CF9AE}" pid="33" name="x1ye=126">
    <vt:lpwstr>oo5LtRynUt2Ev25AEI21lHiV17ic1qNbN16/qR6qbhoHHD843lzmHiEpMjfu3LJvoH/jQgaveEnNq7AIBnJK1G1a+DZ24Yp11P6e9v0J9SqBfH0+8AoQJJWXazVmpuiMpwf1DzYDETiZyPp0KgADmihT29rFcUH7wWKOmpY/wQ7hst2y0IeU8y/tqcT7BH5SlJY9lIqryNTDV5ca08ovUzRDHOuBC0dWFOdfD8MUwrVjn8i3sSWVR9fzqjoJxPX</vt:lpwstr>
  </property>
  <property fmtid="{D5CDD505-2E9C-101B-9397-08002B2CF9AE}" pid="34" name="x1ye=127">
    <vt:lpwstr>s8DduzNgCHIx3koaRcwuojNPv0u3Bn8ZhmqtLfJfcmoibMpiCXFpwy7elPXRNQ9uH6E195mF3m52LHdhp0RUh12UaPhJ3fRBkyErgeClRlzzNXTwD25yR4OoE4tJgwrunmowNiivD/Y4DDnSuUsEaqKt5S9SvKMnFhTYdfJpKQg8CeHOFMm+9B5M0f5UXFf2UmbJ0oFLVJdRQeVW9TWWlMmT57+jrrdZcnTktSu4Ll2tEiDfHNeKgSQme996+0s</vt:lpwstr>
  </property>
  <property fmtid="{D5CDD505-2E9C-101B-9397-08002B2CF9AE}" pid="35" name="x1ye=128">
    <vt:lpwstr>kZk389Z8Lecxtg6ncZfArYxJmk4eAJfeZdpn2lOnUv6fCJcR3A9azZYiN2DFJPq3GWJntadITmlJy9KveTqhhFHIIO5jnkj4C2e0EqpSO+TyPsA1zg9UUa62uY4AVLHl+dv+PyEFis8ciLWLpr3KRf7cQcJiXqlPNbfMxe7ULqXx4Qpa2fxDgJXQ+NbrlACdwtc8v5JfhAQl4KdNNfqNky5z9WmGO1cV2+iidWqDns3F3QWLZFN3YlW5O3BaDuE</vt:lpwstr>
  </property>
  <property fmtid="{D5CDD505-2E9C-101B-9397-08002B2CF9AE}" pid="36" name="x1ye=129">
    <vt:lpwstr>+jooCAwg/iYv+yTB2NkvWz7jSdrh9WRm91W9zSdgV13q/cNjytu/flmIVCveaG/GiaYwJoLUSVGhMODkvkv8i5AxzL4arJuJctFvnjzrzs8UVo85nEO8JF0rc7YzRqPNtWt29TEoB96/hbrrc12JHO0dz0J+blbBPGS4r3rqO1Kvdw++X/krpCuVQ8yb7+bafH0yvxecYPgvJjId01WW5xHFwtJ+oZAGkgtZR9U4z2wwOb5oCinOzsVRkHRpOMm</vt:lpwstr>
  </property>
  <property fmtid="{D5CDD505-2E9C-101B-9397-08002B2CF9AE}" pid="37" name="x1ye=13">
    <vt:lpwstr>K8D4knL5TV8tGjvx0TGa5yVrlANUbINgzveH94HHkEqFLfOxPvtZWAL9FFIBCZ+ol+tmAsP7duiBHFECXmOagPsxruO+NmkAMuZYScg+DgPf7A9moKmhZfChFjGIKb9y+GBzVaM33j6pr3rE0nPb3ZUmKQc/dvJFu6BfUXWeieDZmd2bU5uJP8UPmQjAHoIueey0ZgKImw+zpQpQhkg8qmgXMpxoVB0Bjxl/W/t2yEvzxukYcX7OJXcKoyQtKLW</vt:lpwstr>
  </property>
  <property fmtid="{D5CDD505-2E9C-101B-9397-08002B2CF9AE}" pid="38" name="x1ye=130">
    <vt:lpwstr>OXwmnsEPCurZ8+pMwPKdtrphscmj2Sg35vWMPO5/r8X1NxcKntFoIEXJ9pYA5JCviJqFihPjCWMH4vW/IPwF5cz1H9mp4bwP4SojgnFSyTV9EMdOFgp5cuvi/ClFjASqi7Cnomjxc/CWejfrxrroH8isRmUVx/UFlXNa5MGbt+yvzwEVJGWi3EGDE0118rpbZN+Dqds437SNEs9Z3kkYlVAAtdjsVqB7P5ezPhMB3Zabivsku5ANrXIgmjgrFmS</vt:lpwstr>
  </property>
  <property fmtid="{D5CDD505-2E9C-101B-9397-08002B2CF9AE}" pid="39" name="x1ye=131">
    <vt:lpwstr>X4KL0D9rvi4BQ7w31hAgINcnd4Oywdl85EbpBa0N/7adtx+ykWXuOdDKkYCdddsXXBrm+iP/Tr3yZgOqb260grUXauWLjX51uf6/NkA0ZqYIiJw0+Thy22dXBDsVIaTr3QB/ya1UnNkqHWqa0NqRldkAEUauSR8YyVnhtgn7l7wT6dw7EHolbrewv58mJxCppZRQzUUg1v/hMo2lBQ9dZYMtz8heh0RTOo2OK4jPaiRzCxfjV6cvdSpuSyLHe4j</vt:lpwstr>
  </property>
  <property fmtid="{D5CDD505-2E9C-101B-9397-08002B2CF9AE}" pid="40" name="x1ye=132">
    <vt:lpwstr>YL3PKcC8/RVecJwh7QcneaKbSLCKpeNDs0KK1ilIugCt8fUWM2zt1LOT8v2tNktlfzqfvbRJhnhDZ+ML+nHv4WZPQhzg8POQM/+Oujg+E/EhTu81bNYAtkcAkgkzmOxKCOaJk53P3K9ms0/KGOQWF5i2rbWGNfnKQsZ7Ul3s1k+lbMFirmSHTmzsrIYMugWbsMjDB0vlqnP89+lOrQKbenA/XZliUwFpzjNuBCrmRdBuSqxuY/nVzYO3da7XyVR</vt:lpwstr>
  </property>
  <property fmtid="{D5CDD505-2E9C-101B-9397-08002B2CF9AE}" pid="41" name="x1ye=133">
    <vt:lpwstr>Y0CdQJGLsZJAKxGiLzcySYusDtNswLLpQlslKsObEwKgXCCgDaSYA/5iTnq5MFBLIDcx0JvnVasMA3nijrhXgh97eZzZh/rVuTj/n8kOX//csFpmcvRxaKir2XqO4GTYqke4ryF5P22N19k3wFzU2Qzo9Dd6DIFVSA+jdrmUM9tkTkW6ExON/tYMNsbGtXHAkoK6dr4vL6ZDQ6H2KIniG3qdqPdLV6VhvXr2mtfBT6pwvLaT+o+i8ERyEoSB6IA</vt:lpwstr>
  </property>
  <property fmtid="{D5CDD505-2E9C-101B-9397-08002B2CF9AE}" pid="42" name="x1ye=134">
    <vt:lpwstr>pyKslgcg4dOedoTr/e1sVaK+nPzDPSB3/q1iufzLN/aasOYTJjzqgyymhIsAyVXfRAqGNQT8uCE3TK0jI0ae0AI7GKzFqkhyS+l/wXM7B8wV9Hacbia9W27sJjOoWZIVsY9cWFnx6nQAk9pCoD0B7Pk7aQvGLRBsaTicaeLjqrHocwk+0+s9fqwBaDbHNUHfWq7sKhpxTuGWKnGLIJefpebhXTn/szuPl3cLLhI9F4LW5WbThyBbyp9DP24GC80</vt:lpwstr>
  </property>
  <property fmtid="{D5CDD505-2E9C-101B-9397-08002B2CF9AE}" pid="43" name="x1ye=135">
    <vt:lpwstr>Pmau57Q184QfbDMD0CODi94n34Ph0LoqmKWFznrk6/K9UDzjT33BO3LtMxXkpiBNQ7Rf4KiC8tdEPzz84nHljnp6RJNVmi9STyDH2OHVjX3kVFlCriCmvNA/31Inixqe+k5m0Wg+qAvpCSU1pB8J2yE9GHCkR+jfu2QneX0RSRDdo7mI/tL4MrnEvRSAofw0hRmgQuI9IrpN5MSYU6UCt1hFPCqO5YP+4QjkSr84EfB15n5EFGOzNnXExNxnxr1</vt:lpwstr>
  </property>
  <property fmtid="{D5CDD505-2E9C-101B-9397-08002B2CF9AE}" pid="44" name="x1ye=136">
    <vt:lpwstr>mo8NieAuXZwPUYSdTdB/x4grLtrhewfeDwDXPKdX/TcfGVg4qytsMSU5qv84PwdAkIqoMGnIRFKUnOrlCpYX5DEAvyl7b+nPLGjhfLtW5NWSD2tKKX/LsAg12RccJzsLCYgKrL8rU5kSKiPg/B5cMZTpuj5PXkzoePtRNPjfImRKsr6yHejfgLO/A6EGMfKB90FVNTiOo284YSvOXpRCcBPCR9JVrrY5e0LfZB7GkV//jjYzBz67MVnIp2Tuird</vt:lpwstr>
  </property>
  <property fmtid="{D5CDD505-2E9C-101B-9397-08002B2CF9AE}" pid="45" name="x1ye=137">
    <vt:lpwstr>cDbND/CeypulGClZZd72FgYErLQExdD1I3WnLcH61wWu+/2a/6laURb/KCS8x54sqE1n3J4jeUE4DVd2proTKOPv0BaOiVMr3LxpDtMab1/871JkSNthBz9PV1NXhEgjrA7JuUEhv8ykmBPxW9wZDfOnquyWtm+SweEx+ihUWsZV73G4ZfhHKdkaKoo7u6I2Iegj6isZoqqHtsP7PqW67B3nbK37ZqvNGLn0FJcGgZSfKzONsQgCxbqp/82+13T</vt:lpwstr>
  </property>
  <property fmtid="{D5CDD505-2E9C-101B-9397-08002B2CF9AE}" pid="46" name="x1ye=138">
    <vt:lpwstr>0DmSPA9Bi976VzJCQaNrE+KK0XZjkoMUE+P1hNKGhdZ9ejQp/k2/muTIv34iKuvlSJeLx4yOdq9Pa+SKQxwOnwy4XLzdykQDGFEiSGq+YFGyfAmriiPqt35pM/9ycxmWAqmi5cxJGnay418+Y580pfpRVsDCkGKfcEn+Dg0U66xpH9GYQB7IufXb/tbHSEXt1O1PkSQRqIMrv3IEzyokCc8gCQEaqrEMEKlgNkYohb8GomnvaBQGff662kAeysG</vt:lpwstr>
  </property>
  <property fmtid="{D5CDD505-2E9C-101B-9397-08002B2CF9AE}" pid="47" name="x1ye=139">
    <vt:lpwstr>ZwdBOwb8SOGrDlw/zYGf8q/esNypwjJ1fs+mK3w99rnCYAu+ZrWz6dyl9pBnWgGwdJkhmbDx0w5fTGz8GkmRccvDDid9oHAojSxW2F+fWX2LVtfZJpeqdyueK94IlhigcHFAqcmn77Y2inGtzqEUPlxdLzp+JhdMiorAfDTZmJ2003NRCXbvHNNGZ+aAELHaKoJVz5JyGFFbXFzZKKKreu2eVz1KkYJbb2fbRgyzw8zIS6MpMxiYE6epaDZTgjl</vt:lpwstr>
  </property>
  <property fmtid="{D5CDD505-2E9C-101B-9397-08002B2CF9AE}" pid="48" name="x1ye=14">
    <vt:lpwstr>i8uH840f24u3CO2U4Lipdww8+WE2byI5FzKpJzch1A/mIS+XjpULefa7sp+PkPW99z0qoq+hvHMCyCp8aJzDO0TqMIvChVNNSIlX5Q6CqTOAUh+dHPVPgLVPE+gBvpam3Gyguq1tPSpI9cJ7boaQIPlj379bTWelJZC28dluc0++MUywdPkz8BP2Pp4x4s+zEKr1YlfX3J8cCrF6S2De/5AKzExfHXA5uNI5Qhn/yyYByWRvcclvuZeP2zeEAkg</vt:lpwstr>
  </property>
  <property fmtid="{D5CDD505-2E9C-101B-9397-08002B2CF9AE}" pid="49" name="x1ye=140">
    <vt:lpwstr>WACa/PWOZ12r3FT/X+TgkKUt1s6RVcfxJh+Rx1jpjL99+eYflmkDtl1q5FA0LuhLM5JhnXO532pcln6ucHpdnHfUVcqchhc3BWVyR/QEc8vUKJfMw8VHViGcFzugHxqCXISBOoul4XI5Ewvn2z21BbGS/xv/fG5k9TKZcqsfabh5J0MSHH1AvXKUqsx96oroiBWuSnqtCX/tS0kKtyTHcD2NM0UnyNpPU/1tOwIFj9ujO8tNlxLqBp7DfLHTsf5</vt:lpwstr>
  </property>
  <property fmtid="{D5CDD505-2E9C-101B-9397-08002B2CF9AE}" pid="50" name="x1ye=141">
    <vt:lpwstr>2KtYtLCzYEMpKZsJBPugbisycMveOuZP7w+RWud4kqDGw97TYJKhsTR4w10sM6GuIY+dMk6CxfO37N1k7Ap3v9/N0/J1apXs5fDMZSVMxCNLx+hcjOsT8ANMKLQGfje9H1at4Lqw4F0vMh1GHHMs5fzdHHuV0CDcxJyIwCc39VMSvtz26+NPLlRNRzCnOa2ImOFZeqxMjEN8QRH9k6hyVFqHT6dIgdLTH49aUT8y2hk1hU7F/N168mPcz5GX3fn</vt:lpwstr>
  </property>
  <property fmtid="{D5CDD505-2E9C-101B-9397-08002B2CF9AE}" pid="51" name="x1ye=142">
    <vt:lpwstr>UO13/LN+azmGee9D0LabTgrvVpiQXl+laU2kLudST3fRmzRSYAZPkGVjXSMKA/CkfwJUQcvWYasjQES6R2zxdRPr5K9iSDCI8wpYTFhKDe/phQxWlr8x3LeH/wJBbJp+RnProwfLy7ATgKt1Nec33hHcMJO7hUYVaS8nrfGdM2y8mcZzSufhBBIKOlOB/Rj2ZtNU5ysV3+Amlq8yYx9WFdbXsprgQQxZt67lL1q6h13gLgbOxLh7dMkkJPd6Dkm</vt:lpwstr>
  </property>
  <property fmtid="{D5CDD505-2E9C-101B-9397-08002B2CF9AE}" pid="52" name="x1ye=143">
    <vt:lpwstr>UDjXplO8EWXV+oufkJjCURxxTF4bIxpMQR1onF9RQ8dUD7NdPZHBlII/iPJR7bJKi3m2aucvBelGXP8NQxHvIPvKW/4eC/aR0QHh2LgU54nzzt3wb3UcE+McZVhhsT6wMdzgkG4BmTBTZbkLaQhLgNvpvXR5eDK8scMOvh/lxENX3CeeF1t4cL9MiNtflaLRRAnlTaD4mNBviCeE/g9pp7sUAYDmKod2+36sr6Cd6yoHX1zKq7PNyZMppva2E14</vt:lpwstr>
  </property>
  <property fmtid="{D5CDD505-2E9C-101B-9397-08002B2CF9AE}" pid="53" name="x1ye=144">
    <vt:lpwstr>lDnHhe4Y6DV4nbpSLtaFfdT6iQWgTfv2sI5YR6tymEtIOJX12nrf8DZp8aYsJfMDe9EhHikInyz0o2OJRHZFRXzV4IZA1ofROKj65MdOJizPKpTHcL+/lh0zSwHeedfJ47+5wD9nZZF2JmC2R1wB8vvPDtYddPhA4l0Nvpk6TkYhnVh8/rdJ4MAeoIafhf9yzop9TmG2nYjtmBNWAtPUOePnhiGPpoDtp0usdl/j9UalAhj7fXRfp2uqc/O9Qpf</vt:lpwstr>
  </property>
  <property fmtid="{D5CDD505-2E9C-101B-9397-08002B2CF9AE}" pid="54" name="x1ye=145">
    <vt:lpwstr>9AWUX0/hSQS+Q7mDuJ8Bjl3MY3jeRqDL8hWq/pT3Zsa861P+pCzVMVGmDfuWXM2yJk7ZymP0uG2J4s5yAaebTbEaQp9eaxPeazsdXCOHTFMmwjy2aijjNqI7rro8hd4ZQoYTFVkZ8OG7k1hrzjh/YKVpJ+4GG2ZMaQ6AE4wvrGDbmwRAjQEBPSp+CnFXQ2xfRMftywQaksKiB839bnYXcLlBmWqF/Fc9FNbBg8exhASK8S0oY6pdt6Cp+VHJdAK</vt:lpwstr>
  </property>
  <property fmtid="{D5CDD505-2E9C-101B-9397-08002B2CF9AE}" pid="55" name="x1ye=146">
    <vt:lpwstr>4aJClaODysOoUV7Qzhip/tJHl66nc2zMkeBQtnRZQCJF07F8W3fHe7/XCr9r+HIoc7JCOJ7TiHrBHPD7TkJZTSXIyM5wb7fAYLmqpgSeSzsJqSFIDC/E3KLviGM6hGgKEp9g1hNsev+qqKwL0je/lY9dfA8mMbfmBjm9A9rYt4BcKrC2HoKa7xvG7IzycmxBSW3XVrrwdIBGatc1ljylG57JVQhs2Cw9P9Q/WlhSp/wX1TNjeRppjjrio9Ol25l</vt:lpwstr>
  </property>
  <property fmtid="{D5CDD505-2E9C-101B-9397-08002B2CF9AE}" pid="56" name="x1ye=147">
    <vt:lpwstr>TK9S9wPiSyxYzDbqMEPJxhGdoLCeQaHPUReHxEEV/EBqSOVpxDMfX40U/xv7LxNSgt57VdYyd0lbtEtgrycDlv7il2Mhx5Ygw9OQARPfY+MxgpJbpfNEWTexOS8zfeDZDOt12mXNZ9hf9bLQn8Dljor006UHn8JYZ3ebu1JPDU/0BYFl/euTrHK3lx+V3DuR2iO0YKCvuJ+4qsQySO3tE2R8es4BuZHGNGQI1j5TM7/0x9JPH/e9aOKqvuL4LEG</vt:lpwstr>
  </property>
  <property fmtid="{D5CDD505-2E9C-101B-9397-08002B2CF9AE}" pid="57" name="x1ye=148">
    <vt:lpwstr>ZRhbKb6854pwkdDhYD99Pa07CQEapEmRUC98pn5LfXhzXb3j9k3aFvZNM6+YutLVd0atD6wbskjqpGcJY7H2LNL93G2U+ex74Zf/7O+N5D3RLjJ+iJkv8jfoQlurHvf432wViTSwan5EScSegeC8KBOJgsKQZa7e83+rErMxia10TVVBoabmCSR9x+hjBf3onzETYaPADzwShlnCrI4bZHJwBtAQC1NHBSLeKOntLrmvSDfYchnbYoIOf7VKtbW</vt:lpwstr>
  </property>
  <property fmtid="{D5CDD505-2E9C-101B-9397-08002B2CF9AE}" pid="58" name="x1ye=149">
    <vt:lpwstr>pCRrJQcXsHLlxPwh0FbqLsFUO83Cf52Bh09aYT0fHQZ9WYSU126/GQLQd5hrAcnwNfDvyzoxagxb2m8efifWsVRP1XH8tSIoi+TxVjJNgZFbTWRu3gExzwVdZCbpYms5PXKlHFGsjzXhTJxjGdRgjDFIKqskbrDyjhkzM+VmtFz77UYx6lxQZGVHRTEM51xVkRJSML1rka45x+e2KuMTVDZAXmu78VMnQSH43SVlDIu9YXAv4Mjeg6p6qBn1Odk</vt:lpwstr>
  </property>
  <property fmtid="{D5CDD505-2E9C-101B-9397-08002B2CF9AE}" pid="59" name="x1ye=15">
    <vt:lpwstr>PB8O5b2XrOwmpmZLqbYkuyScxd3XdUPEWuxPU59PQN/6pBbCu1a/GSPF/CHPkhkss4cQXnNC22m8DDmqB8GSKug+WJ42omlbcx3BqDjOXmQ2PNHriGb2XvlggsKPy0zofRZ//YTOrU3wc/Jwbb29XAUCsx9MHAzoR9NKjP3jGARm5phhLv1K0dg2HQw5BZ1Yuwv9DLtr+IoeHorn8VC24AWWs+rM6EMhKZW/lGbYBE9jvYb527tiVutYRDFcydB</vt:lpwstr>
  </property>
  <property fmtid="{D5CDD505-2E9C-101B-9397-08002B2CF9AE}" pid="60" name="x1ye=150">
    <vt:lpwstr>RifM+FeSsguXuvN7kWsCe9aCohNBKS+2Lx9X6FZAh5fHzy/pHAFAa7FawjuBqB4AzA6y4jealOlLSppdPoX83cHz5Z35Dqk3rqFs0DZ1JaCVRrJFp76PhrBmQjutDNVahTJ9GY/MKybuyiEY+RRVqe0iSfBtuvp3eeGwPng5S+IBtXDwks9pI/CX7oO/swZzu7fRupwBlhjIIQ9gL6IkLEO8KF6tNAlM3fzusH91q2CMTlklFv4KhsVgOowwNkr</vt:lpwstr>
  </property>
  <property fmtid="{D5CDD505-2E9C-101B-9397-08002B2CF9AE}" pid="61" name="x1ye=151">
    <vt:lpwstr>3rLgmLXdHai1wB2CrmQQSk3d2Bl02YhVWlOOMHsUmaTv9Bf9Vg5Wmc5DoU9onGbDw8GHsiO14B1CgU6W3prEBO63Jo4yTt19svje87cq+wr6BRou0uCOYmX315FBx/GWhHb2r6RxH6a57UdetOIXO5DtV+PQknnl1W2lkIsZ8QRrC7b/lKdlbzfl4cwYM2SAz1Mn5rF76zb2sjPxIhpGM6hRkcov4/0e7YaY/Aqqm1b62zuxyoCC3OVI8RykM7T</vt:lpwstr>
  </property>
  <property fmtid="{D5CDD505-2E9C-101B-9397-08002B2CF9AE}" pid="62" name="x1ye=152">
    <vt:lpwstr>942WYJ8AqoHzrDe6JKmN04IMiOUMxPS5ipyPm2OE47U05z01Yzse0MpTjODvlsGboEzrk30PIjeT2tbNU3UdOfWc0xa+d0VaGREXarpHNZEI7+l/KuBD+XpE3UXBNhF95Qmd3cVwfM1B0o8CrSaOFY/++5XJ3OlOXupTshHy7WOJKfqRhgcXWY+iQzwjhQs2OjV+rede1psJw40louFRWF0VIUiXU7BkDYDUWQ6QATZYwjSv00bxgt9Yw0f3Iv+</vt:lpwstr>
  </property>
  <property fmtid="{D5CDD505-2E9C-101B-9397-08002B2CF9AE}" pid="63" name="x1ye=153">
    <vt:lpwstr>aDeDg8ZvHQBBfUOQtZqLNbKuvYplnkZrxFqkoCe5JM9YwuBKmP2HdfO/FNK/qpqEgejZC0a+4LM7t1UVbc25fnXtQq9GCwEHaYiOyFvJvtCR0mgQmIcBuaWI/b75HIA/MNxraRYzc4Bdz8VdcLsj9wr5TWWbFcUjw9tGFLGhHf3MufDPbdfiUij2fJV1Q5D4wwXrSR6pnKD0OuRpkGK8hqV8UgVG/FA3s8YLxI31HVoDdLAwEU7G0Ao+8RtNa3q</vt:lpwstr>
  </property>
  <property fmtid="{D5CDD505-2E9C-101B-9397-08002B2CF9AE}" pid="64" name="x1ye=154">
    <vt:lpwstr>Cj+/PLJ9EktdMUtFy9ESY3sOvZ/59nBcF+hn6BuNCF0uePXOXjFe+B7we+XwRbxkrCwHQQ4tDy3sKk9PvB+iMXThIRBmFGAt/KPXfq1IUREiNmGkiYceNp74RVjKUVxQJ4vx7TMQrngsATdU/yxg5/+y1GpfjnVtjdXPYwnY2orLKwub95lvACM+N7Ej8WbpJIbio/w3OiTpDaXNIhK2q+ZSyda9jt3jpbtVFtoJy/4Y/x0/QVU4q8NcxCzvC5V</vt:lpwstr>
  </property>
  <property fmtid="{D5CDD505-2E9C-101B-9397-08002B2CF9AE}" pid="65" name="x1ye=155">
    <vt:lpwstr>vMYPJ1J8/w+HnMPGlo15m0au4RGve1cyZP6KYe+/sJWFlMdqpSEfam0SdeAwxrbZhAAlrEPlaBjRCzQqbs+Fyt9OATIh/jxHtPPnrDIAWqd3niULcNYoJ74iVL4TNkbr1qnqbMiatJdF/nJJ31eC5QVF8CWugdzQjRyMlYjAMfjD+zjNDN+kftIT2k2q7tCtgou5NX+NWifojn0NW90aGQLX3OAecojwD2sDmIzNqdSsDDIKDvtKw0zXm5Xq6dj</vt:lpwstr>
  </property>
  <property fmtid="{D5CDD505-2E9C-101B-9397-08002B2CF9AE}" pid="66" name="x1ye=156">
    <vt:lpwstr>lVjCb37O6Kdan+tJpWU/fR2MLWX82sOLfg01iLbfmoxcOQFXGC+suQPpf7u41EY0KRglYQr5MTdgg90wNK/V2N5PRsPyBG6nCpHRR0kySgcYs+mzLPn2dO1UYGibAiH5hb6VE2Lu5LHxwhye4+tU8yoWa5hOuS0rJKJVM6XarzTjwIQWgzmNElaVw2WAVDp/ibyRxc3SKVYVjjl+Cz3ev0IqcGWm+bFKNWvIKMWXIG1TpUFMPwX7ocPdyULpUAK</vt:lpwstr>
  </property>
  <property fmtid="{D5CDD505-2E9C-101B-9397-08002B2CF9AE}" pid="67" name="x1ye=157">
    <vt:lpwstr>GTCo5FgoXY8krBMjyjJWygCVZYskKVRnU3+QN+JZ4cfi7JC60UWq8LY3HLmi1APP90/u4fpN1Bkt0lw8g46cwpio6FJTz7bVJ3SOGT8bWZIG+MMrf/2dlbHEtQX76/Bdw8R8e2oHyoa99k/cPqXis3iqRODnHQPvMaSPh/txzAp4/UHVsLKARurP8KuOg97or2P+UYf1bpm3DLRBMKQRI7Y8L06c0M1r7LamAZu1eDn7eMBC1Ie68tGi7W7PXhi</vt:lpwstr>
  </property>
  <property fmtid="{D5CDD505-2E9C-101B-9397-08002B2CF9AE}" pid="68" name="x1ye=158">
    <vt:lpwstr>hyhI0ki+GANBj0k/OQa2CRlxK167Jf6oG7+QyDlAq+6HaWZvf5v4YJpNwvhN4/hk0fpt4NOyv/D635PctrNaFspibJN2EQTDhjwYldNJBRWQQSuO7E0U03urlDvUbHO2fkz5cxNVBIvUYS+lsZMABfjDJkdspq/HTl0K2wCYtk5pGvKM5rwvYZehRE097YamF7ZTiz6YHvWfnF17BdJXnyOxVnn6aJgz528++dLH0WcXnudae4RMNNeiko/pCTp</vt:lpwstr>
  </property>
  <property fmtid="{D5CDD505-2E9C-101B-9397-08002B2CF9AE}" pid="69" name="x1ye=159">
    <vt:lpwstr>2dZUZtX3/Sbnom6snCy3WfUBC+IZM2p5YkZdBEtyTPyRNAvPXs6Oe40Z6AEB0YpmqhbYbBjFOgYKnlPqZH59+dABWZrCwbEDKlTndCNdgyLXXskX3jmmm2wZgAfimYC/KhLJksBLCn011ULJ0uGrpfSZF50yTexRsE+fMkkKyMEMzMJmln7MS7zSwRd7+Te9IIFulIBjDhYdziBX+9nz19xF4K3TdhCRiyHkt6N91XvL+q2c/xFap8PjsOPvUiQ</vt:lpwstr>
  </property>
  <property fmtid="{D5CDD505-2E9C-101B-9397-08002B2CF9AE}" pid="70" name="x1ye=16">
    <vt:lpwstr>shc23dbIYYYY6yOLHQj7A0x2zrD7fUyI5TRz1HCOdDJH3y7pIS+pMouVoT5wfCDu6dbEITsnCDMeUZhczD3gcyZxS3aXyo74y1jFLBktU9qJdqBYHVlHge5UXbe564soSosm/rtgnTkCFK4fQFT3bta9JqqrfeyYh3xZq9IgfcgrnEpSWBjuXb29pbD/eDb9Mtf7bRUvV697/9F9xbJKMqYrPjvJD3VkEu7psI/16kio4E9YhVlgjDgVYD9kafs</vt:lpwstr>
  </property>
  <property fmtid="{D5CDD505-2E9C-101B-9397-08002B2CF9AE}" pid="71" name="x1ye=160">
    <vt:lpwstr>ynDbDWS36ddXBINgbyIiBHX06skCEDTLkzmYCbL8Jb2mvjf/ICPObQz+NHRKH9xp6EX6ysiktWVd/3z59VcSJCC/Cpjzu1jZOjGWL46mtEQA8nSGhwt052+tq0JPIiMnxJYyjYoLSqj2gKyOauWENPl9W171aFOXm4B6l/ySDzIkdhWLJnzyMzp+Pvyi8tZ6to22AekPbTdn51mzfB6c/oDjGr65v/AqAOuV8guIt82vvjg0dwKU35rE1R9nZne</vt:lpwstr>
  </property>
  <property fmtid="{D5CDD505-2E9C-101B-9397-08002B2CF9AE}" pid="72" name="x1ye=161">
    <vt:lpwstr>ORQNdZGd8iEISMuDyRcCFBxFrgSnABGflIVqLec1cmOuu2pCd6G481X9Z5vz+YLZlyYNWkc6xoD2YszYNyWOPmIM7wq7kehojbqTDGtnZ1pEQpTzloGN+v/LV52NpcjnnT7Tf/4zAoclGpZvKqL99VsGVwEkABBZ+4waS98s3qmNLsDTz4TbZniqSTWOF1AAsPbpWiizaMBblhKZBZs6WcImmHAwMws30GHRkdjqxhV3LIdDK58uMkbShSdylwW</vt:lpwstr>
  </property>
  <property fmtid="{D5CDD505-2E9C-101B-9397-08002B2CF9AE}" pid="73" name="x1ye=162">
    <vt:lpwstr>9Y6ZuV1FYrHrYacmYivrgf7wa46Xfpp3wAworWXW24FHLPkxet79Uc7zed1CJN+TxBNtPT26hZCVOf2X0RNMRwQSY8y/ZzQjhoZxJxLGZhTV8OAXf/BtaoEbyEgjVPrNmZ/IBJoObC1XtyyQLX5FFfrAyCzWjInMMkF9+G2ZeRAepauM6spMltJ2pnBYXuT/BVGjVmo58cUYLmpONxmo8B5HY0kMYujftMAJ0Ru+gnaTyqGVQMWNRp1acoN06D+</vt:lpwstr>
  </property>
  <property fmtid="{D5CDD505-2E9C-101B-9397-08002B2CF9AE}" pid="74" name="x1ye=163">
    <vt:lpwstr>845VU4G3CgfrlsSpzZ6Zm64yJmiUesvP3PJn56HY4vo9RYQFj18dmouA+LY1Y94FhO+kdjeaUxa3Dy/uIwcaxvRBoC52XKmOCLDI7HFYOHMcoE5o0AzvxsZb7cgECbv34lg/+JfOGWkZKxercnaJKHTBh2n6GvZOO4RsXfBxeesNyNYBRZHMXhfR2J13wuJUHuBaIMZXcQ3kWfZKVeWTyOTRFQ6oQYadl3cH5vNo7K7JloMmFunp5Ueu1VzUGQR</vt:lpwstr>
  </property>
  <property fmtid="{D5CDD505-2E9C-101B-9397-08002B2CF9AE}" pid="75" name="x1ye=164">
    <vt:lpwstr>73SWaTDGuOrLYs0gl/SiAPM39QwqynXCR+NvCm1C+1ugPH5VyyA35k4CykzWVKjtaxWTI3+oE5lZCYWV/6SMDwK+MbC60l4FK88HUphnPFph+Wp5W0jk/2UbR+6lkDHXcNicZQAnUws6EvGeRR7JCL37FknWMzgvBoyJROVvymfqG6edZAYWmSvcq6HAauol7IMYnFoLL22GOt3ufl/nvVpj6JB6++KstGpVTYCFAQESGG18Jd3DpjQ/FxowWeq</vt:lpwstr>
  </property>
  <property fmtid="{D5CDD505-2E9C-101B-9397-08002B2CF9AE}" pid="76" name="x1ye=165">
    <vt:lpwstr>rQgdxAoWLK7MKy5Z/8zX74DEEeZ0i1hsHiGC97ZECsnIAe5BJfX/8x4XM5rr3JsN9CK/pPEHnCEWqJQA1OqBAjOFNZ1iQOtboVI6AiIjEakj52wk3FqhwrEDodJPZ+8Rbt/zivPDRIWPSpu51moxusZ5YWWGDo/xVzwCG3mj1H45iPfV4buob7TkN0Sm1L9YbixYQ0sW+0zDwlnXDKEchvBhIkKdVy6iMbG0n29e4uQD7xpyPdhwr4GvwE5mSbL</vt:lpwstr>
  </property>
  <property fmtid="{D5CDD505-2E9C-101B-9397-08002B2CF9AE}" pid="77" name="x1ye=166">
    <vt:lpwstr>2beQ0qB83N/z8iODkVFn8+DegPLWECBA7ZkVnxpppra6jw+7XFcICL+2+eu0PbaL2EM62zk5NovZNBD/uXf8+te6YJPhmP3YhmuFJqhdMSJYCzpEd3kyQBSEqDC11VsrJ3gIB0jrNp5FaEIr82wFOqehkmjUdJC/fHDynvjTQMvzr2RHR+lSqxVRp1xJSNjEtVu4Tr48UW+Vj5+3JcnTnS5tmo5TSaj2osrNoQP6OhzU6yd6b5lA+juQbKOUagl</vt:lpwstr>
  </property>
  <property fmtid="{D5CDD505-2E9C-101B-9397-08002B2CF9AE}" pid="78" name="x1ye=167">
    <vt:lpwstr>Ft/3lJGuJCIl7Ffb5o38+90fdMyUXaVTzG0qM3SSrjyuJR1GNd0tAtJfdB4knhfd1wOiUefXan8eunk1HkZUz0frCtzg1G0FMjjQ7XDbgQdkjpgtd0e1ESfMjF8DZMc/aWvV94TjlLfnFoCxqJ8pNAOFVWK8taqM9tEki0Z6QrhKSTTc1/kx4ENt0Th6Rbit4zzAmd9zzla89uxwn6DwRkJQEetbStKZgd41OCZDd0bx3p3+oATyf91IF1vP6iA</vt:lpwstr>
  </property>
  <property fmtid="{D5CDD505-2E9C-101B-9397-08002B2CF9AE}" pid="79" name="x1ye=168">
    <vt:lpwstr>xtWQvYGS5tuIrC3jYx6ilu0GmIkp1X7qWLcu3b+IaH7w9QIBLW/6U8d3t5jZlp9oWjBXQNBRvKymStHkoaPgoD3cJd7tLVio/BDDawqdGJXsx59HvCh6i8MEgYuNw/OvV/2Q7k/SBgXgyKnTTrFrMqwZBZVCW8XC4lI28rHHSyPPEAMSAl0xqNsjUPncTf/molB4U/IgJuvHk1Y8SjXFJSH8htwTLTWCcd29JT++2h5hsyPKcFPiU/ppu/l2T1u</vt:lpwstr>
  </property>
  <property fmtid="{D5CDD505-2E9C-101B-9397-08002B2CF9AE}" pid="80" name="x1ye=169">
    <vt:lpwstr>DY+HIz5/54RxPugqSz0AZXxUN7Qge4mRLoWX/mJkCkIGqbN5ubDCZU1qZRizHOOthaLO448soN7PtrEySMETHzp2rZ179hKnvphpvUPDjXS+sBE3eu9FnzIGvEgz507V7b5Zqf9QNRIpsgjuh2pvg066XHLK930UsAZm2eNfpF2fatfboJqhbID7mg6tR6XyaU7UyAYstcpqNTEjDWYhGfD8DQa1hos2awjLsGfUHDZhGH09A4f/c6Se8Q86fm5</vt:lpwstr>
  </property>
  <property fmtid="{D5CDD505-2E9C-101B-9397-08002B2CF9AE}" pid="81" name="x1ye=17">
    <vt:lpwstr>eCM/1BMEWb96V1owSxN/w93IXOv/O6A+6842YWmaD+5+SCztT4/c6NNgdOBpO0tcu58DJv9I+w1M3sn+ErZvWtuoSHnTKFw2zzL0wDj6gDXPr7mVXBc7FaxE1jsDJSthHuOMEtrIur3qJBalipZqzf6pbQ9XCfHEL9ssGMOL6K7i9SaR7i4uWlvFuOlq269C2PwF22llkB2DKf6k2A5eOmjTI+3HsqkajXKslDTx6D64Y+CPnig+mUsNAOSe8TW</vt:lpwstr>
  </property>
  <property fmtid="{D5CDD505-2E9C-101B-9397-08002B2CF9AE}" pid="82" name="x1ye=170">
    <vt:lpwstr>X6zmpcrHDwgDnU9NbjnJX6XQjqSAKt2sIK5MMI8q3XckRIGDZhqQvRAEeDhnfWsNEVGl+zyy7lCzW+61akDoCtIUcwbD1QKuuDnXR1rzMu/SP9zwbbN/xQRefEXPIWcck0uHj2TzTARu5h6vVWHfSzhnVxB0Sxs/NILgreV6itnJQ+OoBpfe8QcqBIPkxwd6ky1xNw0MPtFGUvb0vZoKLAZ9xeDruHo/EpOGLIRCKKaqRMd9/X0zpwGCJszj4Vr</vt:lpwstr>
  </property>
  <property fmtid="{D5CDD505-2E9C-101B-9397-08002B2CF9AE}" pid="83" name="x1ye=171">
    <vt:lpwstr>gnR0mnzPcT9TWsuqINoGOYZbAg1gqbklSEd+bn6S5yNKvJ+0cu4WPzY3fWkzPIUBPB7oaU1BckEzN7RNuyBhGcBNLwGSRsJmq7pL5AZ9D11pNCRDmVqzUx5EnMMZLnHqpJ3ao51Xgk1t/dK6brz+/5H/LpR84LWgIZf/UTg/pTAgqYm+SYLVP0se10rosoP7S8iWy7kEfgpgpoB/aAnCe+Ifw5p0XfVai+nD1mpOYS6h0UChbqJvSufGzZxdrRy</vt:lpwstr>
  </property>
  <property fmtid="{D5CDD505-2E9C-101B-9397-08002B2CF9AE}" pid="84" name="x1ye=172">
    <vt:lpwstr>wa0CHgneys0lMa3qRftV0VEqjzEts7JwkLxiHdcgrD6+K+m8naPnB+KiQ3Icsre/QwsONAFj97Esqoq4XwQ6WGqv8RUbl6xW7FMbxU8Ac5VM2Bj7Mp7/KiiXGsaBynX5/WhUAed+YWINIy0B9UNISgjq6KUsnogWXKQbbebE52cYoWZRGw6Dd1W45MjNsrRj/qd7AHZUzGZOfrsQyBLRrpGRgb0jvvaddXO2rmYUcnO/BTzE1g8ml6d2YuHsotz</vt:lpwstr>
  </property>
  <property fmtid="{D5CDD505-2E9C-101B-9397-08002B2CF9AE}" pid="85" name="x1ye=173">
    <vt:lpwstr>ltyPoEhUkm79WFVVfZ61dBt5hb95Sy+yY8frIwPw5BCIEc0Ddsxrh89zHLKngSABvbaf84v0Q4IFJmYrzUe86HMQiiOvAyvkPDUU/qDd1aYgXSkimW48So6kF4BqWjAf1BsfFr6kET+GFpAfREGzZo1k1/vKAoyOdAdEVt771pFih+vcu4x+hdYSyHGOnkAp+fWCRIuYDfroPmo0G0mpzytSYLejjnGYNeUbJXLb2aHVJ7aZS0WUE25r+1C3Abe</vt:lpwstr>
  </property>
  <property fmtid="{D5CDD505-2E9C-101B-9397-08002B2CF9AE}" pid="86" name="x1ye=174">
    <vt:lpwstr>F0da88VDnB925+qnSx9kRKKnN/M6Rs2c9nLC+eTlLLJeb+Y7HGds9lStbofM1Nw50/FyuGBI22puniT+axMD5+L2l5V0N1WWiygabeSorAVLBIOmTVGfHBBdXvh+JI7+1RfJJThV617Tbmw0ST6+IAtUqCDZh/XjndLnUDf3FQh69Yw9xuJY9cBkipvvAr+4VzngPG+SY2VbWvwTTe2Gc1/ye0d8Az6x0aMUfjX5mODmhVYG+J18bNtRBE/w8vv</vt:lpwstr>
  </property>
  <property fmtid="{D5CDD505-2E9C-101B-9397-08002B2CF9AE}" pid="87" name="x1ye=175">
    <vt:lpwstr>fOkzF/hwX6O4pjI/DAdBH/a8SPZad63hvtcemeTuRPIy8X1KNxmKBSiZfoD1woG4MQY2+1KmWogEwlXd1qtt0l080WWgful0se9OujAoLgE/cjF/Vtij+5BjNTsFkomqA6RTF8XtyjhDf8pmBJljg90Dmv86OQ5XS+6Pi1lL52MUNaaF5PJVcY5bmSHAp1gCaQy4UyDkb6fWbgniRcCeyJqP4NX0Jjb4HCdL5/cgMYitZX0SQyt4CxBGZuQQNjx</vt:lpwstr>
  </property>
  <property fmtid="{D5CDD505-2E9C-101B-9397-08002B2CF9AE}" pid="88" name="x1ye=176">
    <vt:lpwstr>wwZ8s1HnqO8UshcSg0GOnxxd5XR5IOgteXYHQ+vUERDCxInLK03wNPCRh4jvTT2OgXAj+XQ1z0YePlHElIpIxDzq14FiOtYh1+5wrDpEXvxBKmQO2OsVpGkqZM+iF613iy0tH8ySMVcvZnHiMZksMeYUG08AtJfZNvwnLJ3sQ/aiXCWQMkFwKF1aBR5Fe98Aj6DoAvVWYj48SQ1H8W5t2jkVt7FdYES7mm4b8Fr21NyXemjsi6gV+d/UPgU/F10</vt:lpwstr>
  </property>
  <property fmtid="{D5CDD505-2E9C-101B-9397-08002B2CF9AE}" pid="89" name="x1ye=177">
    <vt:lpwstr>uX69lJbGJuSV/+FmJtuQYNSEhwaSn3DRu0SyHX05vSD3+xoCQZZjZs87lEP+H7JEdBYB0m0WaIyh+jggxc/MiPGpDDoQc3SZOcyC72KiecbBWhL+lKLG0TXqRiorkWezNRDOzE37ImMjhY1s1gQ6YCV/l99RjHLcRVu6/lAJtnwajTjdmp/Q5o1Ymqdn80k/9QpD8wLxq9UfQnNZ+Xij44Q8gtmmVHDxt8dK7Kwi6V2+RC4/98QzEa3LjgV1Khk</vt:lpwstr>
  </property>
  <property fmtid="{D5CDD505-2E9C-101B-9397-08002B2CF9AE}" pid="90" name="x1ye=178">
    <vt:lpwstr>CgL3iOHG0WPS82uDD3/w3AO6wYeiI0e2J92mgleRfwph3HC5owEib74O04M3Kzf9Z/Coh/LDW87jY1YmW0wa2dgVLPTUl/MXdXpUShGYCbQg8iWX59xTkpRfyXEn5IWscfXCezNRacehFKDODsoFWb1Ymr3Usg3d6z16Xa8gEYTkmGmussMtdzBVoc+BlkR90p62bwTHz57pAe4RcZrbRFA+/LKKXnUuW3g8MOjHj9tfNWoUaOMZkfai2+ZGTpa</vt:lpwstr>
  </property>
  <property fmtid="{D5CDD505-2E9C-101B-9397-08002B2CF9AE}" pid="91" name="x1ye=179">
    <vt:lpwstr>1xgabcb/p1mNCvDLvyWfk2ko+N8rAMjXYpefOMVejxYvxrkVhregL+k94suEcXsqPazwdXeCwhon5d9rPMwOvFNnoyfZH8SNYO2pzoODEnzIxNYHMa2PZGXtMjS2EiStYFzEXn8Sfvc5yG/rq9L/uQ/vCB2bN90mH473KKMT7OkQsTWTXeiz5T3Ycr9xPo9tDwWLGMhM71o2+DIHXIEXN1q9TqJ7XeJI0Cn2j292Z8bJXTGhoYzAbLMc9Ysl3xx</vt:lpwstr>
  </property>
  <property fmtid="{D5CDD505-2E9C-101B-9397-08002B2CF9AE}" pid="92" name="x1ye=18">
    <vt:lpwstr>Mp9ter92VR72lwxRLaeuT0UFpTFR2s4VpxoddG8Ayg9Mo95V7kO1zUZapHINfvQ/uZFN30KcYXiC16wd17u0W0nSioooTNe9RNOVFyJXEaTvkCrQQj8ogr42/nBQ/++RuL/sozP1DhSGIbPCd+bGuUUdstDMZlvMok6yr8xaBehGeIn9rfMYeHgfDXVhodPuOKAgci9Af7x5ODbZdslVul/VWdg+4wMn/YP87myLrDmJRYhJZd97+i7hVZmDC3F</vt:lpwstr>
  </property>
  <property fmtid="{D5CDD505-2E9C-101B-9397-08002B2CF9AE}" pid="93" name="x1ye=180">
    <vt:lpwstr>EGFTWmC76XCQvfM7XgZCmvMWObdeGpQ+u+8kMNG9N/+tIKKCkZNR/+1qpl+a5oZCvjVEzR6fm7aheUOA62wXUfIntz8L3yzdhGXm97RXl+6ffbSSA8n8ltIBaiU59LNa+wj1ZxnEPsxwCWtVIzUz6hyP9ypL1Qem+OBi4r0TjAKe7c3LVAhWa1tXlcn0eCdM5eSh9zhMPQYHHqsTGfkukWmW0EIAS24FvWGLaUL5SeBzc5sJujPeC+9j1Yg/NLP</vt:lpwstr>
  </property>
  <property fmtid="{D5CDD505-2E9C-101B-9397-08002B2CF9AE}" pid="94" name="x1ye=181">
    <vt:lpwstr>R8mHtdGUuUG2z2T04WV01nTZ7uAh4bsKKe7GfgPc+GShA8tBOUjkqBOmR7Ppca5t6Ltwkt4e/Gx9J6+rLfrL3OHylcuDNyLsYI3t3mtzzTvCfB33KqWVoRL7e4R6uNy1UFWJsdXMwQwQD4Yd81Qh/QmqIOUt5aKO0Tw8NLo2zLlOQT/75DOYvHDjyYNRJ5/HclyxCEDDNnZQbiXwTaPDzCcq/c12wY/h+SsOkftlpaNrXNb+Fa4YuLnZg3hZYGJ</vt:lpwstr>
  </property>
  <property fmtid="{D5CDD505-2E9C-101B-9397-08002B2CF9AE}" pid="95" name="x1ye=182">
    <vt:lpwstr>ffBRplr9nLnvrvMOk01uR/5OiFuIOH+iYJEUIGO2p8A54jYJUd0Rlrv6NISBSMqUXI42E5uI3RiNkYpYLow9e0QYXLRQTnlYpSGKwHt34Fw2PnTp6ER1fdC51lX2aD/rCB65SbUxQBL3iaeUCqYKF+7AAUIrqOBrbkg6s6oANQROWKE8f0idnDlS3yMOjGcXDpE0dK2v0qgR6bymzYIp5UsvxBHsrTAvGb+C5ecybMq/PCAM8QVzVTMh9ZUCzac</vt:lpwstr>
  </property>
  <property fmtid="{D5CDD505-2E9C-101B-9397-08002B2CF9AE}" pid="96" name="x1ye=183">
    <vt:lpwstr>QarcTAD0SjVwsG6g1V2DPUyDiFsnMUkRtCgXEG7cfOB6/182Y9P5twWDLfNoYZGzquQr35x+Djd2QQU6Ms6M3D/QsDE+7hwSLtbHztO7F5Xmsrb+r7ffsviw9JqgqZ+s2t2Iwo+6Un0fBJm8Smonz6qLyX5G8IzsML8JM7o+xJPtx1jvkB73PB4jqwyiOUGVcAVC+oHCsOyLri+/9CXBwdnf7ocLyx4CnzOxM/4/cWeLdtgqD39MZaa6P5kIB1V</vt:lpwstr>
  </property>
  <property fmtid="{D5CDD505-2E9C-101B-9397-08002B2CF9AE}" pid="97" name="x1ye=184">
    <vt:lpwstr>FoFgvLy2fHAGMRsnOD7OHRWJNZ9j/rpB96EtT1wa2/ZLNWwn8W80p4AT3clOnnNOzdFZFrYOd9wAcG0BT+PnVfifsAPf8w6sJy0yz1HhUhq3o8kDqc61UmryCL0cXVtpPsGQJnrgtCuBxWf7nAhSWJzuABg64foc5oboTansRJsa+1x3WCjpYlg376DVZrTa9Eexlts/tvInvU9RLXoDLt4xpRdVc1k9I+sj/6is8XbBpgW78+GSrF+3kstQUp6</vt:lpwstr>
  </property>
  <property fmtid="{D5CDD505-2E9C-101B-9397-08002B2CF9AE}" pid="98" name="x1ye=185">
    <vt:lpwstr>vjrzRTyEFGENCyzMO7Xr6z44RswN+PjqFJsK31YQemyMvrfbUeU9ga4uq5ehtFM29+4aIua0bb6yQ2ETosCZO3Ek+YiRa4rux/76Cbz/4lVg+DSKLKLAZPOuDAVbdprZt3CsUrcxnOeoMkaniDnIeKfl8cROx+T5b16UrOFhcaYVIMtBTwyc9+GnA9kr74vNN5aZRc6Nl5gWVF/QqzrINTl4E6WzJCAcficeXg8L12Dv4iR6fdZ8ca1yWDWBdJi</vt:lpwstr>
  </property>
  <property fmtid="{D5CDD505-2E9C-101B-9397-08002B2CF9AE}" pid="99" name="x1ye=186">
    <vt:lpwstr>1I1bAxCZ9UM/hi4D4/Ym8woSZKNQI23iGQSjk2mnHT4VxDXhqyvECyks/pTvhgu3jQu9M4oDh+8mDvLjqztB805HjmiltvclY+8GRlfWW0uTL+MpVJoUI6c118BGgk/kni5yfzOtV81Pf1qq7Od8y6uRTa3Rib0N2/SlUAjwjCgdnC++ZjPdPuXUo0547S1wEVW1zqMMUPKzkwr4l5/GHjtr5Go+HgVipmsVBEt01YmXgKr7eZp7LAT08mi+L91</vt:lpwstr>
  </property>
  <property fmtid="{D5CDD505-2E9C-101B-9397-08002B2CF9AE}" pid="100" name="x1ye=187">
    <vt:lpwstr>O2cMrRqwZ/O9PQo+yYNKscc6atxWDhzDGIj4XeTpE9Ys8Gt18KO682dMkyoB/whL2NcVQBtgefNIIlEW+sqovSuGO1gL+9GFyhBr9QLYpFXz1/msz5NPJoE+VOUttgqv5OyZCbEDi4LLO35g//FyMccp59a5zfI9hqaa5s3UN28QnnzLIukOo1YTMh382TP/cGaPAdsVrDEvR1nLELvff0KV+p+m2oAzcixwFzdRSebS/U4FqRBcUqTOKQJs5q9</vt:lpwstr>
  </property>
  <property fmtid="{D5CDD505-2E9C-101B-9397-08002B2CF9AE}" pid="101" name="x1ye=188">
    <vt:lpwstr>KXEar8hBqPE3NtayD2FWeILXFR4zqbr6VWMYoAL/tR+R1J0d/iInbsdpRdkbgbYcHNoRiVLYNOntHpXYLanBmwF48bn9DkJX1K24SMPRo/3F1dhUlsj5ONgZWorbqapeZ/MEy9K6YCpJrWVNR8vUAXEefU3rN3vOl4WfQ3OBsd5kOXMaqBSO7uKGKINykFZDyPoeIRa2uTBtqXmAYGfgTQE3jwceZnjj5QfWlV8W84lz3Rfd9M5rHrJMM+O1K2D</vt:lpwstr>
  </property>
  <property fmtid="{D5CDD505-2E9C-101B-9397-08002B2CF9AE}" pid="102" name="x1ye=189">
    <vt:lpwstr>/jDU82RjPRCvlW+j4J1qVkcdCGxAqvhRX7JxyWu/VjcDTH2c3/YRTFHydQnZ2dWzW2HI3HE6nkLsD+Y3EpGXx1k/ahW9cYu5gbwKnb7eP9mMFfXSkWVdg87H9bWFQpe/PthGYcE/Sep+bbcf3sOFPXztBRDC1od72wuxLAsJQlHwda/Dgxl6kbSXoGJLbp+r4VKsZ0byzx3WOuGweU6USuIMxiDISpXl/OWTWNcB3M2uvItYGrP2HCOJnJQ1EsJ</vt:lpwstr>
  </property>
  <property fmtid="{D5CDD505-2E9C-101B-9397-08002B2CF9AE}" pid="103" name="x1ye=19">
    <vt:lpwstr>CtTgxPzlF9mRl7fnIHjwNNpfXLzG4Q73VFS8sbXCOx9EkYJj2yFZLq/Z/HPGPSjhLCb5lSqjZp/nN/oNiIYK+LCJlZl2g8iBC55TkiLTvq184LUGvSJuXNO7kTL4T+r4FMKZdDI1O8dWcyvj222d0Lla9A8+GVPb2wOsQTJOeXhmjj094bpBrUcZhR9zIaUpXR3T3Ldboj8u4+mZETHPbkEIRzyo91/WTC4XO1lXyPOp3EfyF9IW2rT6IJUp68K</vt:lpwstr>
  </property>
  <property fmtid="{D5CDD505-2E9C-101B-9397-08002B2CF9AE}" pid="104" name="x1ye=190">
    <vt:lpwstr>xwmo/l/bR8TAXthfHpJ8FZGkqTk5A2VtVGIUF8RFHmVMXHU/kE+SGCreYL8jCRxPOJWIDQtYWgU3eyNEvcJ6dDmBQzAALvkQ3tQWnXqou/RHdxUZeO0U5gRPeVrybeH873THmQ2ZZ7huIalHf9ZbvmmT91RWu7N/OCiyk/eMxdWlN4lYnm7MYpzM/o6dkOOvPYYAqTSdtrULKeqJDGgl5J0r5LeaxLRl7ETIzwp9i23MSUxd+M/y6xlDOtH49E/</vt:lpwstr>
  </property>
  <property fmtid="{D5CDD505-2E9C-101B-9397-08002B2CF9AE}" pid="105" name="x1ye=191">
    <vt:lpwstr>Q40+wxaMD5n/BSKSuLHThTGSAbAV/R5ZJC/QlHPlUQ+Uyn4FSBeDnDXRFcQTEBWy6r8fPTHemBtMljTWtD4xsQ18HDUlC7uwNQz0hok8lofXq7POo6Txzz6eCsjNKAIVSv51yiL0jWY6RtHJnfVFw+gGyQRn9oskjCQuZ9IJnLeAAnLWZsd98jCJvJsHQMV96pBN5ZF4d4THmU1HHu+JRwUc37yWZyI2aU5ViyjfuGQmyCHtrpoarwA+H/FS/Sj</vt:lpwstr>
  </property>
  <property fmtid="{D5CDD505-2E9C-101B-9397-08002B2CF9AE}" pid="106" name="x1ye=192">
    <vt:lpwstr>BhQpfl8j6va0wSiBKiT1ZQvVvN2yzRMprVQ7GX185xSk5rmiOUQEOskXrbTL6NajnBFdM0P7+1VwmTx0CYpoBVCMnVdjUuEwm/yGPsN1PeWPJ4+48IGAhhQjEj0SlVf7fiAI1NP2uYNa5P/7oQ5kNyUoDrXyw0ifRVsr7oPersPtoAOTu7Hwo0DnLs6XzKd3eJg7HulGUconPMqhekCz6RtbVIQSQC93iLuTvwuGu/c67aanzpwEW0z19WFWFsO</vt:lpwstr>
  </property>
  <property fmtid="{D5CDD505-2E9C-101B-9397-08002B2CF9AE}" pid="107" name="x1ye=193">
    <vt:lpwstr>s86bwg9l8uU7xmgzD3OusVRQZ8ogphQiVpqiSXoApqYEgHw1RtZQSJpHLV3pCwrg1snNuCnh/xgIqhII3wFaYmTVzWaX/+Jb0VfLwp4h329RTkpp4FecOxe8j7wgtNh+dlXwxtTDK6CDagu36xMQrJsgRuRMvGjGyGsAXUaZw0pqNGjbnFN9NKH/sEDqSojF5ot4oIQBWnJ/rwXxektXpBH3PiqluesXwUYRvHae1U6uxK+6zRntm1GMT1PNlli</vt:lpwstr>
  </property>
  <property fmtid="{D5CDD505-2E9C-101B-9397-08002B2CF9AE}" pid="108" name="x1ye=194">
    <vt:lpwstr>CEfQ/b8Uw2r2Y+rfZB0k8o1rS1acWpsWeP+7LM2BIr8oBd5XmZs2iw9t/ASexWTOyfF/CD6rR7fnEKXpv7ZRE2JnmHlV9+q4Vl0h4B5AoM7j6Ygbjnd8uqu1PlZT1IQbbCubcHc6IxbNdS9P93BbiQDX0DHla0u7RHg554vyv1wDNDfp1I6Rnk8SmKbGvknSYYyvhD4+UTC3+27mEMGEu7YluBghOsNMgowqWNAYzVk5/FHciW2lZjwV6qlKBbf</vt:lpwstr>
  </property>
  <property fmtid="{D5CDD505-2E9C-101B-9397-08002B2CF9AE}" pid="109" name="x1ye=195">
    <vt:lpwstr>lZdaFpv1vvf0gxSJx8Aoti7Qv3WXwu6yfrRumQRctu180yqhhT3egmg8JZGdvRjiKcLRqfExBHINZM/KlhWgb8svfMfMNPCmtmrdiow5Evgw/IaxV5yyPVbm0f5ld/89N59egN2V3qkWXqbXJfXmjyRPgEyk91v7JyOiyxZr97bhCbzRksTeLX45Y/QJLXrYxBxKF+WOax0DLpfXgFF+SzTKWDfdRoY3+vMNgWTCPlgpRsUtAI/mi1l29O3MaK4</vt:lpwstr>
  </property>
  <property fmtid="{D5CDD505-2E9C-101B-9397-08002B2CF9AE}" pid="110" name="x1ye=196">
    <vt:lpwstr>zo9/E23VJpF059UPQPrJnK4Yy/nyNJ0lnhsfQKjkikQwx8OkZo2BPWRtK7I0CseZDK3FFq4RAhgpFHox4UenRZ9Y3uYZhKLWv54+4z9wbH4VDEEjvtUQ01WiVVMQ1KiGkIhEDTbA2FrKRHVP3HWC/KQQnAe9tqox3Fv4lE7yT2kBvXiK/6YeEi4dgPwl7oVTuuV4BQdZE2Pw9ayr5tRhtVsq4VV2q3oFzeKNoik0fz60ASzVrTE+Je5ifMw8A7c</vt:lpwstr>
  </property>
  <property fmtid="{D5CDD505-2E9C-101B-9397-08002B2CF9AE}" pid="111" name="x1ye=197">
    <vt:lpwstr>+te3t2nptstDODHL3y9a8xR2QLRnoMeIBb80/xGb6uWEP1DdT16Geddj1pZteaAzVPWetnYudO8i7QeE/u5urj2fgyND4PIuIn7SdhqIW8rP/jTr29L1nZ8+b51vkP7KR0k9A4kPoiyHFQDme9MWjI2L7pJfyppWE9AHUPY/4DfpXsVsWhKJUfLA6VZ8XsDoS0qL/B+3tMGEfVuPE/WVMBc5Nui+U+mhEpToJ9vXQN8lwo8RGe1AaR4Nh1JsR/i</vt:lpwstr>
  </property>
  <property fmtid="{D5CDD505-2E9C-101B-9397-08002B2CF9AE}" pid="112" name="x1ye=198">
    <vt:lpwstr>OlS3L37Eki+i6PXfiWbx9bgGs3mm5RzeaNsGlTHXaN8W/rpgE1OT9bOp/xE5zPR1zTQL+7Z+nNHiBmgn9VxoQYoQ8yd/76lEsYOGkZjtwlVpN3yUYLGS1eDOb7ZZHu2YGmpC8kEYXs5GvghSgd+FXdukjnyotdpJakB6MpemXygxBpYn6ejk+7a/mri9Iw+1ZlnVXo4JrzjOA5qTgOjoeDkEXOoKScX+TtXC/hvGkKg4r23GE3dFCILIgSJUs8K</vt:lpwstr>
  </property>
  <property fmtid="{D5CDD505-2E9C-101B-9397-08002B2CF9AE}" pid="113" name="x1ye=199">
    <vt:lpwstr>m6e89TubcEFlITfOyHG3oGZjRVTXM9LrfxXTOeG5nHZP/L7w/53bttCuzXClRIslY4JJYsqDa+0gDTUvt24OFDbA66fhUxsQ91VDo0gJcNyQ0Xu2yFnLCFJtbvlisn8kpKLMipUj3KVCU55cKY0FGjYeVR+GF5LZM9RJyNALCJ3OHGOJRzvV7/yWTegFHeH8JZuDOJMqWe2VvhMQlRew1gNTTVNvC87g+G3gg4qubBKC6rKOM39+DcYi5OryWH8</vt:lpwstr>
  </property>
  <property fmtid="{D5CDD505-2E9C-101B-9397-08002B2CF9AE}" pid="114" name="x1ye=2">
    <vt:lpwstr>mRvKnOfI8+RR110jX1eeGbXQ1EUPu+2QG7GzEeZSvu6OQFaI8Dh2SGotZzCz5xXdblPi4rsRWJE8BZ5fBnKV7bXb+dURxehUKb7LfdRWZ/f1cqrxyixHFBQo/4DY+5Jh1N9c6VZ/I6wHdU0sX2JpXY+dOlNb/krEUZUYhW3NwY5/qrUsaF5beSHtFTYNLKug3k0+KtcO5Oy4IaqHhXfiXvUpK8U9Cv5uiQSkWjwvwkYKCHBMt6xS5z3sJIZsk4s</vt:lpwstr>
  </property>
  <property fmtid="{D5CDD505-2E9C-101B-9397-08002B2CF9AE}" pid="115" name="x1ye=20">
    <vt:lpwstr>7CmpvfDEa58Qphx8AIT30jwqKWZ0upuwW071UalfxGhIJYF7HrmnEF1t/fVEPPwQQ60gcG7gkXkEhfb6RGisIYShWPyF0ao70dUwTzrfGhwYPQECKliJlZ47J3dqRT08io0anC3bwwDYma8U3+dJz2wYXPrpaJRe1CB97k1SGYO7WZlScqVtR+Xb/o9PZWVvnuRy/fBexcnsotvW9Iw1CD2m1RqdqA75ESXUR9a8qtj3yD5+W5jIz/iYp9nV0D/</vt:lpwstr>
  </property>
  <property fmtid="{D5CDD505-2E9C-101B-9397-08002B2CF9AE}" pid="116" name="x1ye=200">
    <vt:lpwstr>JeHlhWxdlk9R/Eqs9n6MWsagCOtU0Y1vy3gzwvrYDbWNilWS5Xg51IjRLn25DINEoym4Nvu436Va7h79fHzgBgbnYoovuyqWep8VcUvu9yn7+6Khz+D02eJS/0/8dOKpxvqMP4hPfmppjFBRTsJViGf58MCiefXSQIbchCn8gaEpPyy+kL7PVvhQU7cNNe+PKyJf2xOfxFuspTqSSQAfWbOSGUz1VXcpLIEUku9rayab4tUQP07fU62Tk1wuCHv</vt:lpwstr>
  </property>
  <property fmtid="{D5CDD505-2E9C-101B-9397-08002B2CF9AE}" pid="117" name="x1ye=201">
    <vt:lpwstr>NEouJv4rOIt1VIAijC2KABhm8Ae4OQWZIcHdY/eOuIF+6q/46hw7pg77N2HT4DRA4Pd0Ps9dsVTfLK5TEVobfCvC2V+FbH87r4s6faooiO5e5OmfXTPV358nUieeuc+51UxAztGX8M9V9takTpBLlQQ8d/oUKBZ+RGMNwp5b8Xer1gaLtzMc/04SoyJEehtu50OA2RFk1MyscHKYLZw/mb02/mFN/GvRWL+jqlAjPu4HRexiqgHHc00aSuMeNS0</vt:lpwstr>
  </property>
  <property fmtid="{D5CDD505-2E9C-101B-9397-08002B2CF9AE}" pid="118" name="x1ye=202">
    <vt:lpwstr>ryoNp88pXQnH4YWCzRPyAqCUVXd0+y7c710L85JkdFqO8l00Rw6/kDVCVQ5tVmJcBNsXsSGCq0Led9ATWcmysqxmeVSvpHFYNkAAr4s0CWoe2gxQAo87w9/CXJbdFCjHfIbST3S6Rz5zK9skr7Ioh3BzV659jHHGDPGpm1y6cn6AvL9BdVjWPrlIDg2PmQWCKcTZs/mUNRJNmzDTRzocXm7eNj0nmHJq9NLOHPlfDoS3ZSW03JOXE/dhKrvyOE2</vt:lpwstr>
  </property>
  <property fmtid="{D5CDD505-2E9C-101B-9397-08002B2CF9AE}" pid="119" name="x1ye=203">
    <vt:lpwstr>a+7PBYtR1grjphy43WNDOzND3o55Cf7tZ4re8qTvzX8ElkP78GHvlSEqDklRXBR9T+RN36NOq+XKjRRftmE/TYSxBlxdrEIdlnlTCHrfH5mRk+oZw+REnW0dfOeNXryw+EOu6XQ8sLiI0XcNnnVauhvO4up8WyvzQZXl9IxIInhu4wJ5qbHKNfilcqaFkhhLLX3tU1PzMFBV+X5Oo6o4/ZQQeTxuZ9esf1a+bW23ywonCpJE3Tag99dbL/kWkn+</vt:lpwstr>
  </property>
  <property fmtid="{D5CDD505-2E9C-101B-9397-08002B2CF9AE}" pid="120" name="x1ye=204">
    <vt:lpwstr>FAAuf5gVtjaQV4v5S34tahomDW7cYufKhR6kgRQm6oSfnzw+vbnHN2iDirI1P0ZiXDzxYnmrwo4DpFM9HZfTRFgw0vh3aO510W0QtJGmj+Xjh7Cnpn6oYz9xWNpQ9PtxfAnehmaLHKPCmY88ozX7tLatx+ScSnkzLslg7D0yMZOZWEqpCNSCOiUdqOjZS2V0JEDhK2gnR10wxjOfye/0CoAvgHBBu+VnsATRLhQRU3kjfng/LoBDaPeG56eUDW3</vt:lpwstr>
  </property>
  <property fmtid="{D5CDD505-2E9C-101B-9397-08002B2CF9AE}" pid="121" name="x1ye=205">
    <vt:lpwstr>uOGU737qEy/wSxP4Qcycop4D5BVmH5Wvvex30Q+Bnt38B0G2a+UPk1kYJAv00Js5Yoj/XcQK9asuVdtbeGV8wK7m8TAQkMkuep+pRgBN8nzf57Ymf1SyyoDFUpDyOfM7n5qfILqlC7wj5RV6lU8FD3I0FITn6RCk4r2JZj/QJIz2xx0p0P5Lo0wEqsbiUHxVQiScdPZBK8LLYCioUAhagw+lvzqxqyAyLQUe4Wa+7yqDAGLg35crCSdZoBM+XCy</vt:lpwstr>
  </property>
  <property fmtid="{D5CDD505-2E9C-101B-9397-08002B2CF9AE}" pid="122" name="x1ye=206">
    <vt:lpwstr>0qzYTImsf85MCmltp7urzvYL58T2+S8nMTXdNCT47gXdzXaovX0tfjTx3QIICaHzgOpjB87RFHV65qYa8AELX4zEP1VhKYrvV8RI006OXkGeqyRHxQJt3LS4Es5oNqbVzUHFa1FMxmx9jjtY5FdQ2fN24sx9/ltCqQea2oHg5xXls1RbA7NzoM6Bg2iKwxqYM2UcyT6tebFz9BxIqokZ3iKHkAOuUVUd3iXdBKdACYRoiA/HcsF899J77CD+3Fa</vt:lpwstr>
  </property>
  <property fmtid="{D5CDD505-2E9C-101B-9397-08002B2CF9AE}" pid="123" name="x1ye=207">
    <vt:lpwstr>dNxghDYx0gXav5q6Oa6LhE2ZV2Pc5SQpil2leiSbgh1gqFsdoe9+SS5gp/Ros1drITCRCd9I0bBkZG7mo1Xf2P8s1qXMFbrnsStSR2dMN3iI7xrpYbv6B5KYO7zhN+CHSR+D5NcURY3ZSWbZZqA8D4dlBr/atkrRY6nvQKLk3wOuNIgf4NqsLdGa2VHwx0Ban0ngaIM4v6yOJEEdkyoKtoEQPqwHc/jFLBefrHVHpx2aH/U9Du/1qbWkLplA49o</vt:lpwstr>
  </property>
  <property fmtid="{D5CDD505-2E9C-101B-9397-08002B2CF9AE}" pid="124" name="x1ye=208">
    <vt:lpwstr>RPE1DU1PJFJhqVOAeW38CZC/ad+CBH5cswk/r2E+BD2+vov0MjvW81Tqc4eAhPfSAlc+OgMA2dE8SF6eCPrzaM21voSyXVTpqbOTVWikuSb1WWAI0GIPpCjNEeiFalu6V3dai/Vn9lS/kuw56RqxakwZ8PnfxObJF2Qf1AwB2ph9ESB+1L4+gDA2a4WejNGLTRwQWpB084g3hMXT/lls4MrW4IyrBhq5oSZN+2yMmUqlw71q6BJmgUJkijFsX77</vt:lpwstr>
  </property>
  <property fmtid="{D5CDD505-2E9C-101B-9397-08002B2CF9AE}" pid="125" name="x1ye=209">
    <vt:lpwstr>p55WJhBwJZHhPdSJ5GhE7Hpg0Lk/NDWsAmsaX92FbKjqSAjNdJSyBFcSjBoQBmkHkzQ+VHcfMksdurjC0BN/stVzRf1RpdtMcGthik4mkKiFFEdvuWhTyng5YRMErSRVhJbinsfIWJLBfwmnV8T15eFvpo0tEfqcWOxOdVMnFfAls9u/y8txOjmzasR+PU2MqmB1uaXbbH5OrL6WbWBukHJ8SPum7E75eiycRyx/ICgdzJbSJzBCV+236vWXSyR</vt:lpwstr>
  </property>
  <property fmtid="{D5CDD505-2E9C-101B-9397-08002B2CF9AE}" pid="126" name="x1ye=21">
    <vt:lpwstr>5l/iorpOXH7q2SALs5Zb0IXVn2IxvlkSDuNl/eKsP4yW7QSBBDvwL7FoiDRv5u0w9qVR5TpO14ur8sew0mg1sMk5uSLoHH4C3v1+3RzwMFLvoe/n00aCIWiYVkPQGjcbn1jjqiycWsSMbhY/9Kqjxk+um6ofykzZPez7ONxbpAhF1etouBtT1IkGB0912RCNPLKHrFMf+WZgkoyQWvg5qvhJYvurb3uQnlPuLCfpH1BLzwiCc5mrxW6nVgT0ZtV</vt:lpwstr>
  </property>
  <property fmtid="{D5CDD505-2E9C-101B-9397-08002B2CF9AE}" pid="127" name="x1ye=210">
    <vt:lpwstr>MoCSaz9Vgd+iJjjwEX/ixQnpY46oiChs1SpFDDCai+2EBtBlD3XNt+HuQCmSawhiYWKwGXuC7D6fptlTruP6iRS67FDDujA9HrHWes2hy0Nq37c3DiSQaBZ65ZMgP35oF8vwCQgZ38CoxtUUyRZbOC2XeRUaD1o1DYQjnWVM/AKITtjSpEomJfN66UyBwq4CqRe43bljMKVOdl6oihUE802O0tWzKkDePixk7uN2uros1xSP80r20T6lGAd3ZM+</vt:lpwstr>
  </property>
  <property fmtid="{D5CDD505-2E9C-101B-9397-08002B2CF9AE}" pid="128" name="x1ye=211">
    <vt:lpwstr>eCWfLiuxhCnQAA3fGm4xpeu8hGOV9CsLp+zKaddOQzdXtz/cr6t6MQCV4MscCna98K6rb7vOYDwtvBbHily4RnX2snLRbOdBsNXWBCxn0Dr4b9jr3u5AQbwWOQ/YCSe42Sis3TmN4hi2QKbmHCT9gxhsXakAyfqJxrxTk3Ng+dUrcgD/fOkVIoPOc4qT/La2qXyLrLqoqRVHxDyHTYfo6kmzUbcj0AiryAfb4ixbLO2Yyvt7m/KCjHynEAPhqTz</vt:lpwstr>
  </property>
  <property fmtid="{D5CDD505-2E9C-101B-9397-08002B2CF9AE}" pid="129" name="x1ye=212">
    <vt:lpwstr>gKVrc5jfCAB73bML9GecCi0/Qip+05FjZ08/OZzLoiMSSzLs7plG95wAZ5cStVrQnzDjak+SbhpfAL7n2WQ2JZbZ0nfeL36Y8a/bZqa7vDTaAwP4JzWkUzgntk2ztGJdGlRPh96xZc2nHZpx/9MU6Ee21QU+Gm1FC5ZB+q7+QgulZpEmov5Kt+L4/eDf2z+kqXy866EyFWHQCPQhWU6CxlKuIbjqQaWWi3rnhLRFsDCJGpJYRkHGAaxuo0EIoQ5</vt:lpwstr>
  </property>
  <property fmtid="{D5CDD505-2E9C-101B-9397-08002B2CF9AE}" pid="130" name="x1ye=213">
    <vt:lpwstr>8RODAneSQ1BYR9gb2IzYOCXlKbwR2MM7HZ0VDhX5iETkZlSqdMLPeRUJDZy8scgpXVJqAg3pW2ftSQEA5cApBEcOlG+p4BQUooBJlCtCPjLN7ndR8dV3fgua1WFmHeU7uNWGVxiJByDqB4UC25q5kr1U26yaqZB4tOZutI/8ceN5l/IrckPrgTWStTvDnaz05ZKnVMpNxQJ8dkpIUdmMVah2RMmR9TZShl7RjHp+2W68eYsTumzKpgvZIe3ry77</vt:lpwstr>
  </property>
  <property fmtid="{D5CDD505-2E9C-101B-9397-08002B2CF9AE}" pid="131" name="x1ye=214">
    <vt:lpwstr>v3P6OVrV45VnyMZOehHw2DULiNKzyTdSKTr29ADa+w9T0n7oLSho6ZekWrLiM4fPfR9+NreL6YDsQDYxOllg5sRq7lgzvatx++c/N6MvL3P/vfANOmqV8xB1K91BLWhKtVanRvt+jaIseL5e3lYUFrDhFvB0+G8mShBayfMeboPYdU6ai08kZlo47lu8Vy+04//QqpCI7o5KXw2eoqiDY83ECbM8JwZpnwskYW9RXbbb3Wtcwiba1V9Zr3o4Yjn</vt:lpwstr>
  </property>
  <property fmtid="{D5CDD505-2E9C-101B-9397-08002B2CF9AE}" pid="132" name="x1ye=215">
    <vt:lpwstr>UIyb2FQKqeC0IwigSGQXe5w90Dh5Wj+0iHvJZJEvk062k5n9YKC1jWEnj3WB4xmf3Tuk6sfWs3OQfRxN+zM14ELsr7Es4siun632l1w0q4l6MNEaoIFopLYk++8UKuYvismV4NpvBt88PjXzyWeZITKMxHWuCGo7FFXq0YDVwC5nVAXt95x/oRMVCMg65WFinTl+6vfuWrGeiTpnT8XRxMEkzDVdyP4QRl63/SI/Ryj4mIfehYA/d/c+IiLnrzF</vt:lpwstr>
  </property>
  <property fmtid="{D5CDD505-2E9C-101B-9397-08002B2CF9AE}" pid="133" name="x1ye=216">
    <vt:lpwstr>BNH9is4yPCOLZ73h/CBunXV5VzIS/Xw/m/G1YnSqkf42xEf81SpDcIPXUBSWpVq7z1cwzZzZdEpYUmLlA29uS0kNojXoE3AyRaG2q8qZ1FIsuBjakY3ef12w++XZ5qranSUniyhGXb3m+dwXr8RyWyzSd7w/d+EwwwIJob1ze/LFbXuycUep4khQvpxnlYhLAu0QIDUhiQGZSqt44skpShsrHcGLoMkVE7xbYN5PoLJ5jOGei1r3/NVsGVKw9DF</vt:lpwstr>
  </property>
  <property fmtid="{D5CDD505-2E9C-101B-9397-08002B2CF9AE}" pid="134" name="x1ye=217">
    <vt:lpwstr>/uPAAO4gykLdgQVtKQfLbuOVEc+lHN9AYPYnURQkUA4z/JuBME3oW/YwsQeKPFUZ8KQFPQn6iFf+F5J0UOeJ2hqd9LO1wFpzLIAQTBi/wK/dEZdTwZdYF+OZ+gYJhGXoSsYKINgKkDA8OGH2PcOAzgb9Fq9LcOsVjFxMIQYANRvuhRKD6uMZwbbPBfvSQN6dchLXfZH51zZiSSp3JYYOuv9tOGlD7CRy/Wk5xsW9WnI81ImXvalHcDCx1BwWVTV</vt:lpwstr>
  </property>
  <property fmtid="{D5CDD505-2E9C-101B-9397-08002B2CF9AE}" pid="135" name="x1ye=218">
    <vt:lpwstr>gus/dunyWAj1DikS1l7H/xnn53Sppfp4Knc0kOmiGDm6thC+Ij/3sc+7zoyxp9al93AL24My4oOyGtAj1eERqujZWoKHIuJgayHz9nfx6c90GXLgbnUJ0nYTzXfQggtz2mQcjcqlg8lPGwU8dlTeB+r23B0WJEF8KAboQUV2D9XSaBgOW+4hSKYh9SGhnnKTZHXpsY+Oqk9jkHecK6PBelr80Lk0UDigU+56RdevSl05IF2Xnc7XB+EX8bAT/m5</vt:lpwstr>
  </property>
  <property fmtid="{D5CDD505-2E9C-101B-9397-08002B2CF9AE}" pid="136" name="x1ye=219">
    <vt:lpwstr>NKppVGDfnCCYsA94+moHjfjfspqrqSVp7Pj77LZMY2rBYgzbhwKygPT6ENi/SOaefblb2qhZ8zE3ORehh1A0aybfSLpe3XkmF/ULYMPDRw9Yl7x5ajbcr9T4+mDyiZKgKEhTxo7I9lF44c9UcRq+yLnuvXMUkZQCjCzgWZOM7oyPW6rOlRTpYKGTvqK6jXJkh75jKm/DTNhnXvMzMviCfDK79e5B6EUPmEHfID+QnxcwsYga5HP7dV7F59W0lLu</vt:lpwstr>
  </property>
  <property fmtid="{D5CDD505-2E9C-101B-9397-08002B2CF9AE}" pid="137" name="x1ye=22">
    <vt:lpwstr>1VIFYeUb131T8yKEpJSJzg4qAW0+iU/yv+MF9FBsBhuyd/BlV6qUb62w7x/AsRMA8mU34rkGAJ4G+OeCZXoRVIIPHPHZ0mwOSh4neNcsa/VfmOJGnqQrG0emyshG7zqTOLETNWSNS6BtcyXflQhrlWsYfKmlxhixdTilBka7qkx0WW4gW7/ftzKF2UTV7Y6b/qKOQQ2iCAXNAnO1+AUr0tAptkqRgqJ0KkgiXRwvEO/1HLEThZ87B7h1apEmFGE</vt:lpwstr>
  </property>
  <property fmtid="{D5CDD505-2E9C-101B-9397-08002B2CF9AE}" pid="138" name="x1ye=220">
    <vt:lpwstr>NtTIKvNh5Gg994CBXRo4iFSp7iOaugXsEuHyeh9XXbOii8/fa4Lr39fCO9EZIczdZrplyC3Md/Sia226qzBMSFedBHgc/brkHh/zRE9yv5FSNT0Au2l49/T3MxLAeXF3Mx1VJ05OURg4unFy8xn2Fhvna9P2cJyaLfgl4BMC3yqjBkfZe3m/WmWamCg+78Qo/Y/ApFVY/7aYdDykqQagNFgXs52rTClvoUDfP+3Pqn5/XGL8VtHRxeD0HPXKhLa</vt:lpwstr>
  </property>
  <property fmtid="{D5CDD505-2E9C-101B-9397-08002B2CF9AE}" pid="139" name="x1ye=221">
    <vt:lpwstr>oy0+SwF7GEmvE9WlgyQioi9D4trushK7ocJWpV6bigpj4ETNprt4oRasONfCZNH/FrTAyPhhXt+pBdUBshr8QbviaWpeCTdgZSmuAhi0iGp7AbQgzvYHtasJzq1bPnLVd0ecrP/G1DEukzFqm5SjQtx6KS7w4i6JNBh8fyAz2G00DHGt5dajNdx0andbrioXRssOdQjglJYVMT8mMFDsjoFEdsgsSF7cLENiU5D6TQXVdI1LbArbeiV8S3ZykTB</vt:lpwstr>
  </property>
  <property fmtid="{D5CDD505-2E9C-101B-9397-08002B2CF9AE}" pid="140" name="x1ye=222">
    <vt:lpwstr>AmNipvlNI2c1HF6E6c1XbQy0QbyqOvp86vUgB60+cJERxj4AqWSTz4fMbaKCNvtZ6zEzwYfQtesPj74PXvSqT1V1tBPbdqi6Qqmz/L0WJM5o3634K7hJjoAvDUKR5m+3ROAqMj0NLiYL8hYxdOppi4KYziRa3K6PYc9oVJLD4C6QdcyrSPPUNml6XQzbC71upLoQyBFXI16ifDo9+pLJUJTc2lfyzgBzxYdWxVLcejGz39t94FsGat3ZhHf1KHX</vt:lpwstr>
  </property>
  <property fmtid="{D5CDD505-2E9C-101B-9397-08002B2CF9AE}" pid="141" name="x1ye=223">
    <vt:lpwstr>/f5aZvaxgeM9x91fna21+lDbtxA9ZBiQHdUFtC0cKTr+bFpE7zc6qn4A0vdyeFEMKDeS/wStKSaGARkmMRBFvgWXXns6BNk1Kzg6eYUAclJuFc/mEzwS4GXuSihQK8nhzl6IFK6DAkVwhNywe8CRHC2Q7xLuK9zQex84BQ6gIAbGAcG+CAtbOMPIhVxZytCjj03xrPEvxNK3IqopG5pUq7UfVotJPewKe/FuKJrgq7aUjbfL2sN9JMZsbuz2PSq</vt:lpwstr>
  </property>
  <property fmtid="{D5CDD505-2E9C-101B-9397-08002B2CF9AE}" pid="142" name="x1ye=224">
    <vt:lpwstr>IoqK2JNwWw6xjl7yRAdVzSI5X6Ak3llUGteeSlyxfFxb9nT42jfV46nJtfGThhyi+b189EIE34ljaoRdKBlluHtaHNtrpvYY4XbtOGpHr80nldJYKWsg56XTYkFFgKpzEYevyzbcGOvHybJn1tLxYM9WQh5j4cVsbN5YTaljPV0deR7YCTJgWxS8WpnE12i/7G8PC57DXjlPiIIHG40QhtjpajH5FJO/M4UqQNmQk6u6R+3i+12qPmQ3Ir8AYMz</vt:lpwstr>
  </property>
  <property fmtid="{D5CDD505-2E9C-101B-9397-08002B2CF9AE}" pid="143" name="x1ye=225">
    <vt:lpwstr>dovTJTJXpsm67VP9uJpZ+njcm39BkfmzJYteiJYP/+xKCLt8OsOBVdT31jdJxGAJubputUhAZ8E0xJtOx8mtE7yzv88/aBntS1UVqYSrQnWts/6JqeCuRUYQocxhaAVsdKIhzTn5TRjAdJGIA2bTMJ2xcWgIppg3QZV/jY0d+GW//Lv0FFJUZjMkFMjWSq3D0cHU6Xo80kLle4fAL1Dn8/ELDFtEfKvAP69tOsl+ENcGwHmtlIQjXri88ZREfOt</vt:lpwstr>
  </property>
  <property fmtid="{D5CDD505-2E9C-101B-9397-08002B2CF9AE}" pid="144" name="x1ye=226">
    <vt:lpwstr>/xbNzrqGV94M52ras0EchOKY59soWACYJElOcn5rcxkxmIiFJQLKc/g2bct22UEwRkoa7ov3j50IpLRa1hZyDR2bP9qptkUkNOJZp2r6lDZ45/fsEWNn64iOqZWw8EavP27MFXIaU6T68kmcXiIMekHXwzru5HgnuCYR52fnGWm02pWhZAleA4m5H2r+bg7iFMq1T3QPEbo79H7wzWh3o5FsfoXIRQmO6DfGLbtb8Ey6OjVGse3/D3TIX9I59BC</vt:lpwstr>
  </property>
  <property fmtid="{D5CDD505-2E9C-101B-9397-08002B2CF9AE}" pid="145" name="x1ye=227">
    <vt:lpwstr>MpTBE3mB++pojbzmb2WL/fNk+tkQgj6CWE9D0lYX+e6SWA3xyk/V+hBp5N9CsLyyvn36UqTzeMONHzwyL1HJWfxQE3S7iT7d5Y4CoJrtvMfucdDoJNP4EpAFovAH/DpGULS1z1bA1kr9O3AvmzOKZPqOR/KoxLl6+yfjsMwqKl+10a8oWx1/g28S2HHuKYdsdYNC8mjOuCf91QX+mFLmElTnWExWXNOVwHuAB9bE3bv6N/rzi32/fXT3mjJB6Ck</vt:lpwstr>
  </property>
  <property fmtid="{D5CDD505-2E9C-101B-9397-08002B2CF9AE}" pid="146" name="x1ye=228">
    <vt:lpwstr>Q7i1TAhyjzctuqvq0pJPG12ijqXECau4sq8oqLREn2TZJvy7Fi513awePpJtksQMfR6odEltueXl5tLvTGWVo+8axurd4nx3BMwZl73d8Ja0sXa6YxOYIBExvjrCun1bjP/k+bUFSeNNzcthoxJsCVBuPiqND72NzcMXfRiqBIatIOD6cw8FxzN/Wlq2aCdT2PY6yYiEs6nB9ECj1myey0XqaLEczN25/DWDZLewhcGF4tbo0aqldiLEFWV6RSQ</vt:lpwstr>
  </property>
  <property fmtid="{D5CDD505-2E9C-101B-9397-08002B2CF9AE}" pid="147" name="x1ye=229">
    <vt:lpwstr>bfcmFo64YZ2OMQCJus1O1EEOlf/EviYcfptE7+3Xzty+XTaSfzbmTRpcjUB0+5/n3FoW5Qj7+HdIXwAJg/C51PCIfl+RNxjvXFvliKET2yzfQu+giTP2gZGu9zSSL82ANHVo/BV9x5LC1T0geV4tZtgNtbdstZYhy26rf0Qh69VJOAR6puUzRWsu3URBGNmMLALRWEfk0Wh3fDOpsmXVChTorjA6pgU/TzZQpOTiXX5iT/930DXJH800V2si5/b</vt:lpwstr>
  </property>
  <property fmtid="{D5CDD505-2E9C-101B-9397-08002B2CF9AE}" pid="148" name="x1ye=23">
    <vt:lpwstr>DS5m9Txn4Vu376bIvsbn29ChzYn78ELp/MixHWys+jtAHMnpdWm6yKnQdHhEEhLyQ6eBgHZVn+P+NZs0nBHWxNIgJELCsQDX0X/O35sKAXJcMKMHz4zkrOnSElqq0CjycEdAK/lpo+ifYF/8mEurkghJKTz/r4TCbxjb1Ehotif9JXm5+UOoiHH2rwCX6XoXr3BXwHOp/uaDwRxMdxlb0NizX1zCx3nimGxeo9aG3kwaSO2tFn41SALbXojDbkO</vt:lpwstr>
  </property>
  <property fmtid="{D5CDD505-2E9C-101B-9397-08002B2CF9AE}" pid="149" name="x1ye=230">
    <vt:lpwstr>Ed1R8Nnku0T8xEGzDO3RzypeVUXu4l4x1UCOwvhMT6TDwZ7PZO9xs0oB7LNR/XqzQAjKI4U7Nml8pEafIxu2d8KazfjAEGzHn7Ztued/s7VO3rVSNOjxeGn4TS2rXosSXmQmlIQnGJAisQdyD0Q72bKOdTlfYIQzmwGwtLjPEpRW9mxOVRWd6Pju3WEdBnXwHuLtWTrdZRwg61M9AJF8jLYe74LCZdO1OeCfY4AFk/3KhC0lfP87C3/bBb+jNuV</vt:lpwstr>
  </property>
  <property fmtid="{D5CDD505-2E9C-101B-9397-08002B2CF9AE}" pid="150" name="x1ye=231">
    <vt:lpwstr>3VRL6bGtPxJPAaK8izT6VH6AaqcP7s9RAZV/nzi73ihXfeiprca77YZeKMW4+zcrr3S1YNagPTvY9ryuQU3nidEbzp4ohksTOb50COlBzuR100Hg46i/AudcQ1ZSyucnrIujPoKPWRyNLv1uyBBEDeITFVx4x5suQ/ibf8tJlJlQ/vzdhaD+K/d/bHLZxlOELR1p/5cFNUJXDFXMv9s3+hrZwJxSAlNKiaxmA8R/YS5u5tkawJsSfOOHDSfMIuo</vt:lpwstr>
  </property>
  <property fmtid="{D5CDD505-2E9C-101B-9397-08002B2CF9AE}" pid="151" name="x1ye=232">
    <vt:lpwstr>g3nyKlYOshkEdpeF3brjinIKplyhLGeifZ0B/kSLQDyB2Z8kS8k1DiBNeHwJGW1elmWjuHtj5EOcqxiD14efLGGHvJShn14iGbPyT5yvVzRHS+tnMrL4mAryAcxxUeL9m95rst9Hdn7tly2KOBG0zgqpNUV4TdYaSPYBQkx3qSHjz5KEYMU0Mhxx1/Q7aw+l+7wSblhI9euQnr2twEtquEbwxDDWqNyC4m16h7W6nM4xC9bWWFZB9M3poFrO9aj</vt:lpwstr>
  </property>
  <property fmtid="{D5CDD505-2E9C-101B-9397-08002B2CF9AE}" pid="152" name="x1ye=233">
    <vt:lpwstr>/TYFoZnuTehJXxBFRPkp/JZezh9SdR+wjPRn/Za+D0I/fidmLmGcihUZVkvlIr4He1t/C4QTg1q8IZi2z+fRg50wa3uqhyHwXvDGbhKMRL7p1RRIvxLqMXFo5GxipxuFKK+UX95255vcuOGuL09vOCZiX0Lw0TtQVPdl8FoVW7vyEf/Vd5o6oPfgmuTM+ozAHCHMu9N7Vq+ilRde6El5I6csdHMGH5IkyKe8b5TVIF+STqaPOvEJvPtlQfgUk46</vt:lpwstr>
  </property>
  <property fmtid="{D5CDD505-2E9C-101B-9397-08002B2CF9AE}" pid="153" name="x1ye=234">
    <vt:lpwstr>ofcvTXrSLAjDiImPxAqg3V9Rw+ec2Z+RGNV1bBxxrMUWr8/bIM20ZTh8arr4fWhm2DZo/DWNSYOaSehgkppoYEp5fCO5rbWH8QaStCPFj7YT56UmHIbNra5frHDngnkhBoFJwz2judOuUz5e8C/UAM6cOBI0qlWijmMD28P62lbL1KMWSL1AIbF2GCqwprzzTPhymmzxQiFSFyU3RfrvYRDfAEMQQeXyrk/E81ClD9aw599uGU1X7UHHCQmeAaT</vt:lpwstr>
  </property>
  <property fmtid="{D5CDD505-2E9C-101B-9397-08002B2CF9AE}" pid="154" name="x1ye=235">
    <vt:lpwstr>Wr30o0MunulvZn5y0YE9XPHSPQi4pKl+c3j1gDkx9wFwpymBA/Gp+Q4xZH4WZlsJA8wcKULPZf9N0YI7aCv1fYq9g3SrAbU0i9roPs5hg/Y+NPzAydT9FFNuOtTgV+en0nhWP0GTZtT23aaNrnsecC3D5bJgVRlKRgRoSAMzDVWMCjOv/sDGaGxRTALnI0SQQe18os3TLM7o04obOcSfUpqbDT0g6yhEsQ7YwzdFhTYwwNTRvmizg5x8SokaQzx</vt:lpwstr>
  </property>
  <property fmtid="{D5CDD505-2E9C-101B-9397-08002B2CF9AE}" pid="155" name="x1ye=236">
    <vt:lpwstr>/UxlvicyHbgYwB3RBmtrm8FdntvD7ODrjkKUoDy9DmU0G4aGFRevhF5UiyUALpchUSsxGUYeCwue/lQn1lf9z2bmZVnURMrjoBO6x+Av95dDbdxdDsQgmgx8L/IgOu/02u6+IPyKRbrx7Gxis9kfFxqqacv29LXROD5pG0LetAOAQmKgZhzfORN67UH6WIs9UT03GCBxbQKWVdR834eKsDY/MpWFoNB0LzNufwS9Qfg+TEpf8HOIap+NGH6Jmhj</vt:lpwstr>
  </property>
  <property fmtid="{D5CDD505-2E9C-101B-9397-08002B2CF9AE}" pid="156" name="x1ye=237">
    <vt:lpwstr>5qIrByBlc+mEEPvFyErTIbdPyeOfUkylthBVoCLiMDxeRzE7IoctQE2F67UVDdDUg8rsLW/yjlTPeTmdgexpQ5BgHDmUBORWTRkrx4NNOMxVOtcPIBw/KH44U0kEITjiwGYLyCNYhaWn2tHyTFeweJTgDdMzeFbt2dMCIN6pHijKCjcgOiMQEGMx61FLRN6ZNW1ApvsKn/42iIDu64S1HCDg92VYj2pC3/fqoTSCsRksLnNwRLrrdbr3TdgqoRV</vt:lpwstr>
  </property>
  <property fmtid="{D5CDD505-2E9C-101B-9397-08002B2CF9AE}" pid="157" name="x1ye=238">
    <vt:lpwstr>2pE+eI2OfudNSrfUVukGXkYaxK6KXe8YtgPlpTgHhgtz87AZE/PFUWjSqmdLCw3SgvFRdoyxIb2fd8FJON7L1EmCz6RAV1goP0NGHYpt2i5Ljvqke83GH56QsKgwhbJqlJssC5e+xDO0nflAddryI853CrTjb+186xnY0HGEiB30iZeF7J+jVN7DFlqCVqaLl5KeKV72Q+5yVknL5tJ2D6Rtx/MnKdrvkSPMoNfcWNteaGe3kXi4HfKeJ76kBEL</vt:lpwstr>
  </property>
  <property fmtid="{D5CDD505-2E9C-101B-9397-08002B2CF9AE}" pid="158" name="x1ye=239">
    <vt:lpwstr>d7MTZaUekitqSYgTtfl3trvYch3wljqNh5BkXkPyj+EMrZ0Nhe4smyY2BMwFqAyoyv8N5CYOwfoqbJ7eCfaVHymmvZIDliEcOPPH2IxInD7VbpIxQOCwUf+FSApJBJvffFMG9MZ/mhJlmp12HagDaFx18AsUfyWIVCX9HHiTwI/OdaRdxd242TwjRVK5dHF+p1Cah3HTU+Bz45J5Q0vH/8bLF+EuUfSiehHPZ1c5+Jw18aPk07YdQwFNPcv2H/O</vt:lpwstr>
  </property>
  <property fmtid="{D5CDD505-2E9C-101B-9397-08002B2CF9AE}" pid="159" name="x1ye=24">
    <vt:lpwstr>8nZfqb91d4zbZobYRHqiSlLqxU+YmfR4h6/I2/5Kd0OpBTJveaEfJPmGmXS0v066PKWpEU339CfLrifPzvkgesFWr7T8mFg+LvOJyCUHtoavCAdVvxbHwdSHaAfXBxHLUlHS2pCig7/Vqi0yQ2vL04Ovk5tUMb5Id4R7I1aEywZK47gU1AnAa/CDBC7qUc3bk49Wkm0XPNX5LzJ+ZdqSj+5IFMN45rK5AtFzvCrzXEFSqL3MK6wnCt5rgPibSh+</vt:lpwstr>
  </property>
  <property fmtid="{D5CDD505-2E9C-101B-9397-08002B2CF9AE}" pid="160" name="x1ye=240">
    <vt:lpwstr>3vom5WfeM5tvvoxK83Sr63Vl3bPhrTdLc5faFD1BW5OU+ol1s99zfVUD5YeWZskh4kqlDyr7RWGM7VQW4QTcMwADyxLLBvNVmtQFJT9Ue3Lqu949dQyJIzxZQWvTgJQy57FSgrRr5Zbl1Gw/qMwlk546IbVzPl5wLUFTPBGc9CMzkVL++w8lapSSTO0AAA==</vt:lpwstr>
  </property>
  <property fmtid="{D5CDD505-2E9C-101B-9397-08002B2CF9AE}" pid="161" name="x1ye=25">
    <vt:lpwstr>qX0g5r0xp/FjmhqOo+s6CUu8wQGZ4ompKS1Z4MUgtWBPbOZGj1Mj8AmRwYKMgAanGq0v3EzF0jmy5j8wO4MClNaNi3Gz/cy17Nasw2Jx12yMzNHPSxsc/+4MINppub/4iA4bv+cfS5d/GUaM5KeUa6cYos5G6yZMqPRZbkUHNVNg5On6dR/LV3hJCohMmRei1IrUF9r6ZysJ+YWubdkzUK+YgSXvCgIMqg0+Ik+FA0p3b/PF25XyH3M3I+ou3PV</vt:lpwstr>
  </property>
  <property fmtid="{D5CDD505-2E9C-101B-9397-08002B2CF9AE}" pid="162" name="x1ye=26">
    <vt:lpwstr>hIwbh+9Bmwxh6NxhmMEVoCod+XwhGyXVVK+cAZIOX2pp13Ul+czGqJohiqIxK7Vy9v2OM9u5CBy9e4jMu1OTTN7LekjonSexUKuRUlRDzUkhXXXmm4ORdxlOVDoEFsjpNtQeBYbFs9GSMbRD6NeAixXK8NuXe3th9X20ccc0ZpqTkNQaACNRES5hNDQnx+S3+usZQSct9ZYr6SlFTZNd+O7fh9SwQpyIKSk/BaeOMHQvbd1bNKrTr7xtQdbNvJW</vt:lpwstr>
  </property>
  <property fmtid="{D5CDD505-2E9C-101B-9397-08002B2CF9AE}" pid="163" name="x1ye=27">
    <vt:lpwstr>UCGI9+vHNO9Z45Pkk0ebZ9WPdvhL/z5DOmGGM3Qjiwz3t4XICXiSXEXj8DWgpZN5kVeV5mnQl0hcZEoFARvrEj+cdWe6HBq5hpjTemM/0Eh9HsPK6ANoDmbrBuQQP3R3NC9UcOZPHN+tRun2yFLDyRSCPnLPPG5XmTnyc8zXYWQrEpZkvpPhNU9Xe+txF8cfCumy+LK/6XYml5OpLUlG8f5NJ1K9Guf90KTnjWfxnq9q+jDlENLCNuAp+e3CF6e</vt:lpwstr>
  </property>
  <property fmtid="{D5CDD505-2E9C-101B-9397-08002B2CF9AE}" pid="164" name="x1ye=28">
    <vt:lpwstr>b17ntvrGpz5+V2rC074E1dZwf2UAolK8mbCUrcwra0Ih/kVoyvKnTQnM6sb3B9ll/GvuZSfGvFIt2MThsSDt7cfqubV8FMvp4PEHieZP2PpAKprtl0zEb3qPQ6RwWU87/nG95nkejaaMb1n4fSqnLL6zlmfL80Fz2IG3/em1EwZNF5y89OMYpY4AFBSTHwDOorB3whVMnfICyS7EB8mZy8rkF2PNfIDM12bpOYF5I8+Z7rBLvMjCxzYLpEbZ6yn</vt:lpwstr>
  </property>
  <property fmtid="{D5CDD505-2E9C-101B-9397-08002B2CF9AE}" pid="165" name="x1ye=29">
    <vt:lpwstr>sO/QXhmCBYekGZjxtBl7BefDVplQZ/AGnG38PLUoTcrW7WzDnX+R+C6MuhUmouKKNblROcBIg1FI+vPZ3FNT1pVAf27/S+zMeCoeDNv7JbMP+vSkyQDts3LsTCRUWcvh2ZaOufQr9xIF5/6Uh6zWx7mowCXrdWLXsn4MavfYlzadPHETJsQI99C2/lGj4l0dGwRmq3n2dJHDUc0+bOm/qsVQatFxaOUhNnzQokX+ny9Jnan/j3fsE+PFs17e3yP</vt:lpwstr>
  </property>
  <property fmtid="{D5CDD505-2E9C-101B-9397-08002B2CF9AE}" pid="166" name="x1ye=3">
    <vt:lpwstr>KNgp2EJbsr9MYU2NTNEsHy4i6GfO/15hYs3HjEphJuyJMKp5uEVPGUodaAbZKluohrbB5qlQIap8AYEV7iKfK1vtZPM7CJrRh0kALdHwQgYPYG+xAiIMo2lZb31GDEkprA+M3QZ0tHs1KhdIC+HAJBKx/CXAwXzl3vHqujQ8pxuDItDj0Cgmk+3Vwy9PN8n+A6mRMUQ20oMf+rr8yOlDSrfQX7mxGipWJ4MLUZy7UzRarhfw8cPhJ5OwIzpwSla</vt:lpwstr>
  </property>
  <property fmtid="{D5CDD505-2E9C-101B-9397-08002B2CF9AE}" pid="167" name="x1ye=30">
    <vt:lpwstr>q4DfUv0hrffqoCRfPOwBTKYREKO7adPpARA+4w4cGrmWPhL3tik/TEoTmDwJfmwecRB9i3ZbY/VAr1r0GUh8/s1rGxUPZuBSYq7T7MGWef00QXRzclrt6ajqczwov4VBdkRgz737K03BtS0sqig/ALSZjffgo7bxo9i9QVidVPPksWxzKj0QKAvdWRYrPX92vdRGGImz6UC2+Aw+d3h//IdJTmH1JJzSc35VH/VWArCF5PW8tFks59uj/V+7guC</vt:lpwstr>
  </property>
  <property fmtid="{D5CDD505-2E9C-101B-9397-08002B2CF9AE}" pid="168" name="x1ye=31">
    <vt:lpwstr>64GhF1k9aRGMd8pDq2Q0coiol63RM6j+TXPxBPtZEXW8WcNY28NurCGsGBAzNMogFqRRlLj2LT8FLCOrMlGjBfv34QqFXKRdgxHeS4rOqKYTmNzK/VPiYTaFBJ/vXY1PlYUpBMfuNI5hQ5mZ1zI17BOhGD8vR4GXV5RmxfTvORLcLC6v/ROIzTWs5nVif05MLRB53/JBm0T3RdqO9XNunyylmNh5VqfyQKw8DCIi3BpPXkdPSnc74+hJzNVIZoh</vt:lpwstr>
  </property>
  <property fmtid="{D5CDD505-2E9C-101B-9397-08002B2CF9AE}" pid="169" name="x1ye=32">
    <vt:lpwstr>1VjKxeCCLndrpYk5i+NERzal7+V+7umPC7dVFQlFYyTGLftKYliATSJi5OcCuXigcmFfkQ07NmMCp+zNIPcEq0N14sBKvRZpwJX2DWpv/p7YF7oAYmcYoTxTQ44JlT5VfkGxAuPx1PkYc7I6PQcmBa6Io13rTz/0+2IqXzcsyxxNqig0ht7yFdh5eJZGyYQsy539MqOdL6Dj4I82pmXew2HTw04LxpEEnIJaNi5HTtFjqcXHSdEwrvBA7p+e3ZL</vt:lpwstr>
  </property>
  <property fmtid="{D5CDD505-2E9C-101B-9397-08002B2CF9AE}" pid="170" name="x1ye=33">
    <vt:lpwstr>wsWH/Uk8uQUyVlYM3wO2Pi+PapnwBUO6/9XJzavql1nJP+3n98WFxpNBVE4hYT+br5g4WbkNRoMwApP83vNkF3PPh0HTr/fMIhzTVA9zg1YCMDMwyGdH46938JadXlMj1BWdDBBDq0VN1eBKgYIx4oD9dmRRqfTsrG/dIwq3Lv12Dl2JKX/NXmmLy/m5vJq6NCoRfjTkLg1hRHM7M6/U19q1KJ0OSUdf1XOSapXYb2ShAhbTsGx3EcoHrDJIkyi</vt:lpwstr>
  </property>
  <property fmtid="{D5CDD505-2E9C-101B-9397-08002B2CF9AE}" pid="171" name="x1ye=34">
    <vt:lpwstr>KD49SxdSYC0oJYRLCnKTnac8ZEbnKYT5O4Wt2iOL8+4WVFwQxJAIYtUG+MTWci9PZFxcjLfMR+mlr7OWoDhdSIJZDaGeMIlGCbzsxQaL/nbBIKpyWVQJt/RnYPc/PlIBslDR5ffwcVdiqKvRIUBZQ8UIvbO+nZiUy4CFiqJNX8w+c5QLI7HoC8dmcT485u+lPGdv3dOrgKbQ+W8FFBDNGBUB6lye/0quMzOU/Ul7RWuqY7eR7mpuxnwovvcNbPE</vt:lpwstr>
  </property>
  <property fmtid="{D5CDD505-2E9C-101B-9397-08002B2CF9AE}" pid="172" name="x1ye=35">
    <vt:lpwstr>EuiPPxQdssL28oPasOhzAauyl8o6Fow5Q9Zt1TFc8nZMWBdjfctBfjepSswUNvTJ+Lua+oqYmIL3NjZMGWVB0qGjqEQJhJxPsL1UbOKrEbwDAg9oYlkChfG/aS3y1HGUfJFMRbkXV86ea4pEGqbp7VHYoqnO0JGMBNGAuUVPmns0YdIbM5NUb1BK1xobtoVw9DZeMlrzRntCOsgT7Y8ykT4Bir2zwoEte4s8GL8Q0XgMV4Koip5bGQinQ1eoHx1</vt:lpwstr>
  </property>
  <property fmtid="{D5CDD505-2E9C-101B-9397-08002B2CF9AE}" pid="173" name="x1ye=36">
    <vt:lpwstr>4BVf8v/vCS4cAD/zIkJ94GiWMWeS66f5TcHhu3YWr8GiZpqI0lAfK/ROwRzOtcL0By377J6RMhe9AtPly1zPE+3xHnsXvN+tkN4MasD3Qwf57v91es3wAo6eEhCCWzQ4LXB8w5cNM2gaFcenT+fsLmn9CFlZ7miRFo+TeITw+TxPok6tzJCfJL0KXKHEAxjJR3+rDQmPRGMvd9A5Dld5/j47fS6P6fMnFtkq/ztcYaLnqAkHj+BW8ZQ9UTiGM/K</vt:lpwstr>
  </property>
  <property fmtid="{D5CDD505-2E9C-101B-9397-08002B2CF9AE}" pid="174" name="x1ye=37">
    <vt:lpwstr>uunUz0jfmDsWhc5c5RUq+daM6D7wKZFWJv7/YhnQpgOjB1BurY4Fuj0mAC0CZqK5wdqEuYkvPd1fWutSb3iVl1ke0i/yon1Sid/2piULcgryKpvm1YLIermNaPwwpPzWbcClMvpV0swIbFkTDDJKcKAuPc9MMQkWZ23T8Loac6NySX88tyBnh75Coi6xm+1g1egkjfQTYTEmcATfT1ZK7pwSG36JN62tapJb4KEBEfyh7PBb+XTc/bZyHXwTKiv</vt:lpwstr>
  </property>
  <property fmtid="{D5CDD505-2E9C-101B-9397-08002B2CF9AE}" pid="175" name="x1ye=38">
    <vt:lpwstr>OjwS5XhvnPW5j6NMuBeHm+3WGrbQcGlH48BZ05pzXun7p0d/3wVbL4XyfSpFO6g4kvyNzNTFnwGkFtMn5zmxPjUjxHouSIJID9ElZ7WG9PePWPn1P/1mySXvHghcu/d+nbK0PqPDR/1ZayMLnmdc8BKTOlzJ9nbUfGRKR5YpXdqYmSzGS1dSC6wrg5fRmj7qPVcle5CrjXA5a9iwXDifBvxedJB9vXsgW0P+o4nPZ7t4baZ1m5DXGFa24P2gqt6</vt:lpwstr>
  </property>
  <property fmtid="{D5CDD505-2E9C-101B-9397-08002B2CF9AE}" pid="176" name="x1ye=39">
    <vt:lpwstr>vxQYYMsQsZrdRhDLObmPeS/hnz27RT9j5rG8Re5E6RlBGsI26gGfxpzV9/uQFRt8Z/zKex5UEAKWM93VRPdjnjXCEH7MFTecA/R+IPdvdr8b4sgrCvk0zN7wrRi73VjWQsNKybSUDX93pPPeOM92An+ZYvmkreJKfw0gDFHPOOOaH86u4kya7r6MgKx6Uj0vt/UUjRT8aNI96I75Fv2NuMBW4Dwj+eNWxI4CevBiVexH5nI+9s3MrhugORUdk/6</vt:lpwstr>
  </property>
  <property fmtid="{D5CDD505-2E9C-101B-9397-08002B2CF9AE}" pid="177" name="x1ye=4">
    <vt:lpwstr>m+Qj4errQ+Ggza3gg/iTId3M8LurnayeUqSlH1zHhtGjpT5hCWYPeNctZ+rP7J46BvHzpWvEVagziffEgptoixvAE0nPBdGiOQ8p7VvMBQH0ZyK5TOTAnytnjPRnkCLUaIbvZ3OPaKPvASeNFX+ePCJcif9tDSsD1Dd3dRWCTyeFnMdoho17BivvUBnxuK1yzjjxr3J0ehvixFjcTDL2naR2YDYgljUZf/L1Dq01ywwYEM+zceSmD9pK2ut9XX/</vt:lpwstr>
  </property>
  <property fmtid="{D5CDD505-2E9C-101B-9397-08002B2CF9AE}" pid="178" name="x1ye=40">
    <vt:lpwstr>23XmCPFFehJcdlPlyrF3sj6gFWctJXqpv0Ap3iFLMaB6dgVp7JKQQZFZmV/b3J80pfC4tQhApArHeDOBQLIWLLEvX3wZ6bnO5ADbfBdit5ik7SUiXH0+HMgKfgUU1cYfaavYuqKkZxXv+523I8Kuo2yhTl6Fe+3cfzoteMOum9TlS65XJIgSZtg2clVVAtWaqMCpEGlOMH8V3pZO8+eodnERJWeMt1jEtsPWasCQnUxyjqEBxfwJJNKIq9TM75x</vt:lpwstr>
  </property>
  <property fmtid="{D5CDD505-2E9C-101B-9397-08002B2CF9AE}" pid="179" name="x1ye=41">
    <vt:lpwstr>Wg9NnHF094aDV5rC12xkbkrQEPDi+nfOoxP8/2dvMz6sRWxbJEnCEjSfprwZ/cpm5xkV0ZZA01iwBt7tONy9mrqwZok5XlRpAGqiqjDp2QJI0o2CVH7gVSJBN4ORyVzcNFuuhN0tBhLLvRvw3ufZqW8I7bjt1/O3ViI3ttABEccHaUjlPFRnUzlV/4XbBfljOsx/P989YEhb5/1tClQ9AOgry1anIS4oLjhxalAqBndqNcf38jetC4ZcgCzhU3+</vt:lpwstr>
  </property>
  <property fmtid="{D5CDD505-2E9C-101B-9397-08002B2CF9AE}" pid="180" name="x1ye=42">
    <vt:lpwstr>O4DVHiUaGnmvcArBO4VELn4eQk1e8arrhs9y5PG1tzfHS9HtH9wY189eGMemq+AAxMlF1QQqRrtqvarSb31g/q3UYbGMLBUG4fVLVYLTmFp19Cx8YX+XPZoZoJTTDJ1qJISQ3tAqHegPphLYW6Kkbc9tlrI06z84Lb+VvZUPRdKHKZvJiGhsuiuEqGYAntVpXO/OAhzN7iWpgpuvU6AOZ2u5ab+9aZwiG9UO+ij504L/cBvCiHCIU9M62k5Ot/l</vt:lpwstr>
  </property>
  <property fmtid="{D5CDD505-2E9C-101B-9397-08002B2CF9AE}" pid="181" name="x1ye=43">
    <vt:lpwstr>IP9bSJDVhhFZO0vEERxA9p1d+46Bxp+VuwvjjUuXAxXhZ50S2uDIPm1/z0e/3IvA0kXECIM39N6GPv9czI4lAK/G+0XIDQ4iv1NkURbVxBYf+Q9QucDfMvudu6ZgrkQgbCJc2SGBo8SDUfKB/lc4+v3saEMVftMZloOu0sk+sGI5YeMq+WeqIZQc2F5c1LDWxsU8fCqHYckmEy+mJacAumiQ/v8tblgf3LtoNkBRQbOp9ld+Xd3A/SAO3ZpkzXt</vt:lpwstr>
  </property>
  <property fmtid="{D5CDD505-2E9C-101B-9397-08002B2CF9AE}" pid="182" name="x1ye=44">
    <vt:lpwstr>VzDuxYl8PqeJ91XuCZRJEmTXlNJt39TCWwWTH6+3fr1abH0cZ8SEY3uH55wSyp//cXBEzhN7ewYcW8CNIsHfqY3SwpzY2Cua0u8B3ef4HwmlO4MsJIXMdFbVf0Y36Nw2WINIYRHy0j+67goLk2B2BQ9D/gmV0+RX9snRLgTRl4JYN+0kPGAGuuflAMzLqt3MKjRsOSLbM2rq80qz9G1cQMWOgBYIglaGkS1XiI0Xax9Jl4RI5+GENmMXDmPZ7YO</vt:lpwstr>
  </property>
  <property fmtid="{D5CDD505-2E9C-101B-9397-08002B2CF9AE}" pid="183" name="x1ye=45">
    <vt:lpwstr>CvRv80uYaYQ3mDvzVNYcT0tiyYM8PhPhgRdn8yLycKcywMVEdCCz84mWSddU+3ZMF2YyKJV9GfwJo01kTgjFv0u9SIxhnjrVmhDqXLykrWcovxC7C66yYsfuJTuEi6w8EGQYoD/TAdN/B8T4Ur8cGEKiMgagD7/JVX9+ki7t6gnCRbByV1CxwmaGwUKs0h0MI6+FzDmkgC+6ouP4CGgwW1PlzlgqFVtA49LKlCJduPVR/MkV9t3FhkZRKt2M1MN</vt:lpwstr>
  </property>
  <property fmtid="{D5CDD505-2E9C-101B-9397-08002B2CF9AE}" pid="184" name="x1ye=46">
    <vt:lpwstr>SRS8kVf0f/KrV0wLkDlr7KzNrZ/s5iLPw3VSlc3PuhG2ryuz+8cp2buZbUvdJbwDWbUu6NUdpc3wPN84xx6q57F3+hJREHHrT0Z75OomV7AJsjGUYGYlwPV4zMlyWekRjqYWoizXGQvv8h3krVP+OD3EeV6U74XQQfIT+MkRYlQmVYNxmMNGiI9zQqVFWStSmVnIh+HWt4qk8ChcUhMUn51uo6xTkXyw9U3Ey39F4DKTTFhcjy6WwQW9Lg8is8W</vt:lpwstr>
  </property>
  <property fmtid="{D5CDD505-2E9C-101B-9397-08002B2CF9AE}" pid="185" name="x1ye=47">
    <vt:lpwstr>3vgKbGNDujRIqWw2N5T6BT3t4zYn7YxmJqCgm+bH9U6oh7KircHOZZEz9KL3IzGf/AeKKgGQ+eYvb8Y1LMHbQhGl98heCy3/igXjjmq4ivNFCkaqDqj2CicvMwCAiSXLY5vXxfYS25v2OQjF9LZhj/8Z5HtnBTrn07ObDinFsAMLAxPARYNY/6H0/TJ6ZHSnBCbLh/m3iZewIkBbGbhS1MTcAOLD7k79AoDGI5qTBjlCIvBho4pS+YR9OB6mtwv</vt:lpwstr>
  </property>
  <property fmtid="{D5CDD505-2E9C-101B-9397-08002B2CF9AE}" pid="186" name="x1ye=48">
    <vt:lpwstr>V/7O+o92HQjG/CuiII48pis3nHZ7qPW0PMGPs/ZZx08txU0Dgn2qOTTjk3idR27QvvA2LGz+OzK+iYLfzfwcFbguC1ZpajKhZlqDt4dASzHPWzHCVug2lfXI4daXswYCH808oPsRi0INGiUuIpcag3bz4KWL8n4RpDX1r4O9Aajjl2etzLZDdM6v6WAdvKB+mudmvfGzCRMAFfBtieogInh1etuwIRzZ7uA3Ju+YIC8HWjASUg+o4Yu5UZqkxZ5</vt:lpwstr>
  </property>
  <property fmtid="{D5CDD505-2E9C-101B-9397-08002B2CF9AE}" pid="187" name="x1ye=49">
    <vt:lpwstr>kL+1Cxd7nGbAf8HsGZMjRvUqQjt1wYH+7GOypAv1tJABG4P1w0/8fOtmOhPaEyehE/2tS5bZ+WyL98cTbF6yLL2zMEKJLRmW0d8gaRjEN12kDwiFtHiiicD88I6NiYrlEoWu17bm8kUpCMFzIHx4P7P/gdUmWtl9gR/3u1sAXmRWSSMMRRYhW/yH0ndOXhTh+LJ8OIgPfJq9Wgs+hw+09P74HNxdVenQKz4pUmB3Qnb/L9/FXoPNh+ruvXjWlbQ</vt:lpwstr>
  </property>
  <property fmtid="{D5CDD505-2E9C-101B-9397-08002B2CF9AE}" pid="188" name="x1ye=5">
    <vt:lpwstr>3Aq+KC+39YrHyObdUu88LLf6pjV0x2zyEgGWOv4sN8dQwvR8a8cB2NgWyxlbh/KXT4dwnwMOK7Op9Y4VumxWVXo54rBQmvnggsRCGmCKgC0xdo9MXE7+QVA/Z9LKA7MV/FITHMXc0o+bBiEtW3JjhM3C7Xs6nz6HBHvPr4iWw9Kf3DkJf/aUEd4TdemOc173D3jNItSuTEfL1YU4g/Db7o6Et4b3xbG2JLcLykJW2qLC6AjDhfZZsWfLEo1X9Qm</vt:lpwstr>
  </property>
  <property fmtid="{D5CDD505-2E9C-101B-9397-08002B2CF9AE}" pid="189" name="x1ye=50">
    <vt:lpwstr>6DHqONjA7JCU0NyZDI/dv+gSJhaE/W8ChwkxbhyznL9qPMSfpEeGXQs1X9yqffG2Xi6Kb7U8r29uNjBArkszXPxF3a8X+OFEn+QFbkhhG3GQNZP5IamglKtoAHNFYPs/1EkWOKOYYBSRcocQrcdDpnRYXzpeZrWjuiwfzGa6VDJAiRCPU0x8RV46yn9aGEzKVJ0bnOH/QbASwi2V3dXpAJNATHF+ePYffEDAra5AHxAavS/bGvI4oGrZa+kRIPX</vt:lpwstr>
  </property>
  <property fmtid="{D5CDD505-2E9C-101B-9397-08002B2CF9AE}" pid="190" name="x1ye=51">
    <vt:lpwstr>TQFwKOarBucbQIQilTu9gAXazu3ZJjw34927sJeOq2nWmQF0LVT+5z1V6IQ/ppg3ZossDoYjiAUxkcnv/tOxygpX13c2qdSDAvjeqftRWjxWUJAJ2P9sQGWNtDv1jVUOkI2t83oG6YWVUm/UiYf2sVjUUNAcNkIWmoQq2hQBdAL6UYehhVxcOhQzQv8L1MpkF7H63Qq5yw3ZfRBiXzg2vV29MZ3vkhPWPD0M4uat3nMQRYIFn3yKibsvv1FkZRA</vt:lpwstr>
  </property>
  <property fmtid="{D5CDD505-2E9C-101B-9397-08002B2CF9AE}" pid="191" name="x1ye=52">
    <vt:lpwstr>eDRbD/9cH5AnkczIOZovim0uvH7XQL4IbcousfVnG8pw5Mr2BhRo/EzyauQTzfx6Dv4k16LReOZstMLZ1PUXKcMJgtDtkULYqSjmDYLH9gnh4rNS+SrKAg+ps1mGjflbW/dhqyYbXCbOjWvagEfTFKkH9RyyR2CyZZ8x/PS0JvJRCgUSqSWFMu/qsRlXozSc9cR/XqVFuuhpoZRIXDDUpjdtsNBb9m2ijJghWbI+VmE1EJIaAH/ZMzCrqlcvFY1</vt:lpwstr>
  </property>
  <property fmtid="{D5CDD505-2E9C-101B-9397-08002B2CF9AE}" pid="192" name="x1ye=53">
    <vt:lpwstr>GKFZDgxnnrvgWwC0cuAbKc+VCweF4fC3XPlNbMsgjmvindYUDChbfuD3HaaDhGLnAVWhuk0eGT3drqi776TuJFNw9Zd9JXB4AxYXnm3XOQbjVIFzN38SsKX6A9GATZltrNLjcEZh+CCeKfrMTVLYsfY7oYGThGXjyN5nSn5miQwZRsALnYyKTf2xCq086/H5G/meG4cUoD1OGeroNo6l5vyTqX5N9l8xCyTTlIQbf3FigA0om0jmj12NIf2ZKf5</vt:lpwstr>
  </property>
  <property fmtid="{D5CDD505-2E9C-101B-9397-08002B2CF9AE}" pid="193" name="x1ye=54">
    <vt:lpwstr>sjg7AE0aVer1+LIohVQEi8aV0EqrXTfd2289K+MRYhP/2r8I7T+wvq3+I06kh/RmRvSIxhhm5/HfKV9apZGhKfQSgqftrSv7AKZN0rzavqYxsDTMNU0ljQcBcao1RarJG4mU5t7wARkDIJl/WdGxmvdMWYW7vmy3o0UWPpgLy0UeWTEzusMmGmbro1wSwKFb7Hh+gIA7NHXPsbWqfMKKhN6BTjfJnbHaFUGP8IkXMeus6fdxxqam4Jys/A4iH7P</vt:lpwstr>
  </property>
  <property fmtid="{D5CDD505-2E9C-101B-9397-08002B2CF9AE}" pid="194" name="x1ye=55">
    <vt:lpwstr>soJwj7aMKG8yqHq+9bXGpX4P0fG8Vu4p/r4UREbgKb5E6s2v20W91bQr3yzPtujM96s87u3Fai/lP/JDxi4IJbDw2kvwyJV1WkUTG3IjxGpstK0lC38qJYwtvkJo8z0ZBdJfqyRD7u3aHAPW0crlX62v9J2v6XhoAzb3iT+WAFi/fiiyj80YDEpC0d3iepbfrQKN00Hjt24rGnDw1QW1Ylm8Xl35bA06x+guVYj899eK2rC/PVQQBvfO3fWiF9Q</vt:lpwstr>
  </property>
  <property fmtid="{D5CDD505-2E9C-101B-9397-08002B2CF9AE}" pid="195" name="x1ye=56">
    <vt:lpwstr>BhyZeQBl7NpimDMZigf6k2rylXR5UpfwrD3L6+rAcSdVsblrIbU9XkDIk/Tn26wsFGZish0piloY6DsSu3rTO3QZ4jLgu/IUkGDrun/gtW7ffm0hgAD/nIMdEIvxTMFfTAd3YgtUYsj6A6cFWfs7Grf+ylMdlInBQj2wgZhuGVKi3A2v6AegYdLrRctrMNzMKC0ctPNPndCa4QbY2cIV1A3NcJAODpmHckXtoSj2GHmBOwh9+svfQuMepAMR9yr</vt:lpwstr>
  </property>
  <property fmtid="{D5CDD505-2E9C-101B-9397-08002B2CF9AE}" pid="196" name="x1ye=57">
    <vt:lpwstr>RnXvkzyFqgTEV8Y/Ckrm0mfiSNVEruN/53JP6jSbzvnaxsR+jqcIMS3XAO56zF8Zzb0+sTmmEoC49VJx8oJ+3RfrIew4ddJto+4E3worL3rd0yAF/IJjWvt9Oh6L2jyrQfcMyN5ugwalebVMsB8AKNju8BjBe81jXgESxMGhRedicFsSAyZq5IqbRO25kCgG/CKmkK+4j49t3NFMaeq6Rnxm1Wvvb1kBk82J2bz+ixpwwy3hmLkM4d/0hSfJhfL</vt:lpwstr>
  </property>
  <property fmtid="{D5CDD505-2E9C-101B-9397-08002B2CF9AE}" pid="197" name="x1ye=58">
    <vt:lpwstr>fw7Y6xRvFvaQwcby+kLUsY1TCk+eohAy5MLuNHn0Yd5QFhEdAJgb4ODSdsfd8cd8VBi8/LcPRj4APVMqN6Ers+U7W4wTiXmTGeBpdd4Suot3FM8w8YIPMw8AhrbSHDBzFHxk4aD7mF0/xUEEzrYiH2z/kO9bp0KnzbdMs9I9MG2VdigoMCfKFBMjmYekFYwBvoj/bWF7KoPzzFHlfs1HFFVfGPT7IN+rqjtrdcFvoNjj+T1qgl4KNo4N7tb9O+o</vt:lpwstr>
  </property>
  <property fmtid="{D5CDD505-2E9C-101B-9397-08002B2CF9AE}" pid="198" name="x1ye=59">
    <vt:lpwstr>6VLgodr7UG9X4/135Rvrv23DRSHldR8uwLuZ6Je427/Ms0V7/LI/M17314sq6BBOxWaHlPDsenGmilHpSAhNm9Fxb4PS94dDI5DV9GRw0eVZyII3hNFQPYHllEZxp8sx9/P2WndLid5MwaR95ka+ZMCUk0FmdnjOYw0yboTmA68BuXHsIEFPm7wjWEr/TS6u8sIRwhq8YlUgJ+3MFRYRDR/pLcCdiUU1tZH45wfAjWie10XfrN+g5wVdqE0m+PW</vt:lpwstr>
  </property>
  <property fmtid="{D5CDD505-2E9C-101B-9397-08002B2CF9AE}" pid="199" name="x1ye=6">
    <vt:lpwstr>kN+WEJ92ebJNM38Sy5vK2kfrVMVBP4U1bL2cI2riGa32T+HA8hFJRibM6RB5AlJgI5qXywd83RIpNzav7nRJ5zvPx103Q3WbAh0o83mcHk/yzbm5MjaHDOHRLkgQPYNuPh+Z6FLrnF6RjjsSPbJMJxedVtLq1rSZS70NY6FtPCIC/ojCjIZJXjSVnqCKl1qPC9xB+WtADKpwj2b/zVgOpE2XOBXs8QQtvEf0DFU2hs08tkJXizVJuCruKOWDkIH</vt:lpwstr>
  </property>
  <property fmtid="{D5CDD505-2E9C-101B-9397-08002B2CF9AE}" pid="200" name="x1ye=60">
    <vt:lpwstr>ok9nr4r00kEFhgQsRc25rnDnmtEDgh/1yg90xPS1/nTc00Y+aOsFi40hfTqZd9xmEyoUnFmkQl92zWqHsmjMVzncWjsqS35Pj50DstTYz9KmLFlVSa7U+xcgyC38ETvp9fX9qyocKv7qomkzmS7Un52NXykZBSOAlEqursm3hr7qPo9te/ImREixQFdf+G5rz7hO2aSHu2XeNdkSfvxt9N9brRp5lBtKEnestmjc9SQ3Ly7bBfPWv0SRnI7aD6n</vt:lpwstr>
  </property>
  <property fmtid="{D5CDD505-2E9C-101B-9397-08002B2CF9AE}" pid="201" name="x1ye=61">
    <vt:lpwstr>eli1eLpD8+5JRCvPYAgrJT5Bee6QJPShd3gKSe3Qht0dyMgjhol4sdA/ViLhX6dSHd97t6BGg65LGoGAcQIS9Z2FAAHS00guMQU0fJiB+TI6D6P52AkVc4RHuarq4/K8SZMrio2X48C8J/WLuQSIx7mlMLUGQ/rRjqTLbHl6yny0O/6rSXnbNoO/tAN/A72h6KRcOWN0ame9CNGCN4Ld58nA0zIyZGjQ6+m/zUV2DdwITvFlNaLKrzNo8BHEg6Q</vt:lpwstr>
  </property>
  <property fmtid="{D5CDD505-2E9C-101B-9397-08002B2CF9AE}" pid="202" name="x1ye=62">
    <vt:lpwstr>SscHeCHIap3wDXAX/cWBMAZ6ebwkhNXdhzt0NxnO3Cy0DEiX3Lw5WbE3ChDwHkoMWXgFCpta/cDpNnI9kg+b5WO1BGEaLYxMtejs2PNbJDDEFOzUxitMDqbR6fbxQc1tPfWjOw1dZbg3J1lXnth615cVG9rL0i0T7JuUk7KQdIG0ltNg99YjIzKWqcxe8RXT6oo+kpIquiv1CgPK37/y8mBU2MeKhmr4QcLqCV+cO3o3weVmMzDqa/XgP9/TlCq</vt:lpwstr>
  </property>
  <property fmtid="{D5CDD505-2E9C-101B-9397-08002B2CF9AE}" pid="203" name="x1ye=63">
    <vt:lpwstr>hgGRNqlTqaJMn2T5VgtGkSUeY+fORH2eD5SEr/1Gc6TUVJs2zlFRPKhEyqGqMhLKGkiIfCm1M1V+1ilbt1ysqgAc2X1/LUxmfRSGzQXnikIMEfBhM67eNmXK55RB/Iyp3vNwIzny5Z82yeaenaENwD8nyTBxsg0FGAbS1JHgXFO7lAVanUFGR/dEQXLIhyiV0zTcdl2jKAe+biCvFTr5/aXXNHouDtdlS0zFthz5kmQLvH4l4gU9yy/yvUrUpjl</vt:lpwstr>
  </property>
  <property fmtid="{D5CDD505-2E9C-101B-9397-08002B2CF9AE}" pid="204" name="x1ye=64">
    <vt:lpwstr>5hqpi+eXrRaLd6z94pDsme7d31en31Nvz9sOSw5Mhhokp4Gu6nlrP79dVxOfGtniit1Q9U5jPrjcnh3MDmtbCFjXwVnfigvUaiihnLTTW5WmgcFSwTcIOSF+zW3mWKltfigL62oVekdtg2Tpy8100RDxhCV7lFRCj0Ssc9dtwYHE/+ZlA8xYfi0759raNtXjsqDoSqNnM2KK2cUlFaBKWcmsXsY/1c4Nyzkh5YXUtruql9s++fM9sCzfBkUhyU/</vt:lpwstr>
  </property>
  <property fmtid="{D5CDD505-2E9C-101B-9397-08002B2CF9AE}" pid="205" name="x1ye=65">
    <vt:lpwstr>1tcyckyV77oc5kNZyp8kSssoQAoWlKI3lwBtd9DkOxHW2yGNIFR9vc6M7M62Ew1uaiJJItdh1CgDE50/FGSoc+j6azozqTA6e0uGlHSv+EwjU+2sSu/dRb+giMaunHnpCyKoPOJhckHm1D4sI4Q+JWpigHlaFiyEffn9ngFQEg8gnKMXtkpod3KChu6lOSdDdLNYVI4Ru2p0nK8Opg38SzBQ8+sc1uMRqp2fs/cpDYHyX4a9JgBMkX2oxQMMLzc</vt:lpwstr>
  </property>
  <property fmtid="{D5CDD505-2E9C-101B-9397-08002B2CF9AE}" pid="206" name="x1ye=66">
    <vt:lpwstr>f3xk6o6zcySFCAi4gCPki/tPm+LN1Pv7r+kGzqwjd8PgYgpIhlj6VMJCf98wvkQHCR4kNeOv8+3qcmDNPjAyMH3MFXjFSSeRaCUEinfM6thoe7mSMawa7QQZLov9/zO6oVzH8bDiYxyO1yKrNf3DPFQy4c83lsHyLG/QQQldb7Uq1KAQx7N5RWv4r2UOOCyX89cKc5B53ea5WYQcNtZYXeP4rOYslBKAqiH8SC4LDE3Z0d7hIkyNcPs5ypSorH6</vt:lpwstr>
  </property>
  <property fmtid="{D5CDD505-2E9C-101B-9397-08002B2CF9AE}" pid="207" name="x1ye=67">
    <vt:lpwstr>9t9OiFQR3JbAAbAh63KyKEWV/TOTqQT9B/Dui5ah7A005bYjhx/u+7qJ0WfKtsHaf60PLGrJDxKK270Vp93yQ39tm8nGjwP07SUqdMtcrME2wp1tCp3v7Njz2rwjY7V+ayoFlELCItijMyCTza0IYElA70LY7+JjE8tqKkEDHhdy/ZIicDBGPQ8qP36rMSCYM3j89dkSjrHuGPvLOKmWB9ywI4nv/Gaawnk8jN1cyXW+L3wzHovbewFbVAcRVrQ</vt:lpwstr>
  </property>
  <property fmtid="{D5CDD505-2E9C-101B-9397-08002B2CF9AE}" pid="208" name="x1ye=68">
    <vt:lpwstr>GeKnM2MVdd92IYB+epSq7Kqv4m8fRjXW1DG7B1K7JR7DPNSGsdmZ4DZp+mXrIOrR3MnDGiLDL+DaNGs80jPZrDN67zuBXKr47IOKcoqC7S0qVAoR8kcoz7gQ6Hv2V3UP2e0eFmB3yatNDZmaD7vEEO8SWfttScvDKyo8yRi16h+VIaZPS7bpEjiIzPhLX70Ia6eZ8/4r72u04Gpr+hQkrCvfOL2xbufUYSXj5zJuru/O3N/GEjvMfV50r8Zftyh</vt:lpwstr>
  </property>
  <property fmtid="{D5CDD505-2E9C-101B-9397-08002B2CF9AE}" pid="209" name="x1ye=69">
    <vt:lpwstr>QPQ/sOl3sbiQOAe8jE2zhnRcGqY/Z0adki56+mzGpfVn7pDW9eiN9Gx4yWwl+h/v40YB6XyTEZYglBWqRapEHcVLwWGfWwvWOEzIjlr2emUdUn0gYTJk0irufJ08COi13kpI7wiEiliq7QGSQqWFkWRTHISTSdJKxRVeIwTWcGWiDLKzZFGE2L9KMVdjiQZ5GVUnPVfs0Cy29TzVPDYv0pP9fJioguHhmdDcqMMPPNlTeB1tgq6pawZOhTpSGrd</vt:lpwstr>
  </property>
  <property fmtid="{D5CDD505-2E9C-101B-9397-08002B2CF9AE}" pid="210" name="x1ye=7">
    <vt:lpwstr>UUp+ugUnKbX6iN3B+IvbojKk0JbBDUJz/q2C7fI765pFCzKGZSqyb9QcG6QlAUMA2uhvCjIQ2Pj0ZMOER0Q56sTrCvLxkLIm5JRQYfb9gwjKuGf0twQ86OsdlMTg05GF433O5iPw4uW4AZA0c/xn+LOyfe1KDyiO4NrbrGzxpINY8wO4EFMJOrdo48jgRJPnNeSS0LLrghKFR0/G+2bSOxdcgPjqiWY8Ny5GW9xAEpc0PwLyD2FyBasEw5YVGSt</vt:lpwstr>
  </property>
  <property fmtid="{D5CDD505-2E9C-101B-9397-08002B2CF9AE}" pid="211" name="x1ye=70">
    <vt:lpwstr>SJMni6pywe8Wt4mHCUe+pQT2lCPhsTEnnoiTkOx9qIoeXYCSuWYw/MUH9zDG9g+wyZzXm7Gv8pqFhY2VMro6LPlzQz6pBRcyiaw17Y5XvRgRJiXEpntz658CHLRfc3qO87bowej7HgPtfvnU7nIh89dNnaH8/Ssiq4FSNReGamPtjm+yjtQUqJk5qJt2df4tf12UqYDVL67/BxzPc8iJALx32q0y/TKU9WlLb+KDM+9jvLaHSyOhWiSMqSJQrbk</vt:lpwstr>
  </property>
  <property fmtid="{D5CDD505-2E9C-101B-9397-08002B2CF9AE}" pid="212" name="x1ye=71">
    <vt:lpwstr>1GEOfYNTRilmR4zF0m/6vgXj8oq58nfXGSq3Gw5HyfGGfK1i8ODjifSkt756SNHKyKpJE8CXEyooP/0ozdvxSR/Bf4FjF9ouuxXf1iUVFUznK9C7bnLin9cOZ8jQNoAaHHndhjwlsAazYKt9kkJM06/3CqClEADUN/jVweNDETaOUIQ5lsRw8kWVyG+kM2Wt7MNbeURvfhRygRwDsY5MubIQ2c7HHZVJDiu0Ll0jGgAvjihvm5kiXFRBu4OiC2G</vt:lpwstr>
  </property>
  <property fmtid="{D5CDD505-2E9C-101B-9397-08002B2CF9AE}" pid="213" name="x1ye=72">
    <vt:lpwstr>QNRvaVe+S0irSq5St4pDD3I07nkvqUmSPPvLIJXHWGQuK9LfwFOfIIE3mjMh0UjJuho/pWJrGZJ5aRiRRovEBoit2VGVROeSgZ7Tx4BnjMRy+03a7spIvoO6kdhUGTCH3c8IXqr2A2Eaqqt5h2jq1lxEl1RURcOqFolGRZ2QBLaS3xhO+vFGIPIag6CJmRH4ldRnIIZ+Q2TNIQYYu0sNikz8VFayxVeeqhcwWDQg/Znr78YJ5PLTM3nq6EArVXr</vt:lpwstr>
  </property>
  <property fmtid="{D5CDD505-2E9C-101B-9397-08002B2CF9AE}" pid="214" name="x1ye=73">
    <vt:lpwstr>9ZUUz9TtHUrshHhLEaY0dx8+f6ufo0h8e4m8kNjfUK4jFgcuB/hpa6HgZAgpRxwzUfFBnjpODn4qKfAMH+3EbnrU/mQGp7h1DySKHGA+9gPTjOM2Es1RXbbLSnLDDPgzTuK/B9kiJTO8vXm0iUsQuxquFwHShKNRBuyLYCVfxR+PPr3EfrDezrlQbRQWkSd/OsomNqcD6QqyuCWmC+dy0PrF/XiZZcvoiZNNqX2AlNOP14+W2DFTtHtX5zi3KhZ</vt:lpwstr>
  </property>
  <property fmtid="{D5CDD505-2E9C-101B-9397-08002B2CF9AE}" pid="215" name="x1ye=74">
    <vt:lpwstr>TDOsp8U34G4Qy2UccSncW2dhYg4uOez90okcFVWpfVJofUNZJfCAm6wBlzAqcbXHL0/c4sqtsfVdGiGcGb31ESIq0a9f4zYV/hY2OyEGjLJEjM0rmiI0Zswythpd+KNgQUutx5NWMif5rdT5iGGafFdkRLMZXJeSPuwJuhXTZqN8xgGmGPgw0iivfcEaGdnlsHCneAwwz1AElmpuRXw0clMtRvzK6mp9KqtUd8NdWebDZEsnGfaNHDb7ia3aIx/</vt:lpwstr>
  </property>
  <property fmtid="{D5CDD505-2E9C-101B-9397-08002B2CF9AE}" pid="216" name="x1ye=75">
    <vt:lpwstr>6gC3QLUgB3wppkj4Q1RxFOv6rmhRvpG9kqtOdeAhjpbvFTElhKuIgrwiSBtDbZxanq8HlFTIpWJlvvxCZnusRsIQDuFSIDqp8Ho8J5Hd/i2UqznJKtoeG7qNkteYY2f2kqUUu8QxvSpWjciaRO3pQBOSJe/McNRn9W2gpFhHIGlWE1flekr08lyn/Ol/z56rwj+xCzfMIlXwtFv2PaVBKPA4T1BjRDubYUBZKxU0Kf7detCTCzSBuTCuYTo32Y8</vt:lpwstr>
  </property>
  <property fmtid="{D5CDD505-2E9C-101B-9397-08002B2CF9AE}" pid="217" name="x1ye=76">
    <vt:lpwstr>lLm34boDP2sX+T8si8qUk64bToQGk2A1EUMpy9MeiRpU1oTninwT96XV2uaBSHum/mTKdZdwFZcFqHPDbw4zN57JH6TVfuVpFw/g5VPAPZY9M8T3WG4YbAVhlx5xbUnApziuuf5/JfCBqAeq6U+uPsF8JGFDrG2o7YBU97j4w92IQ9/d+vYAlcht/UzjelqGhEMWqdPSc79/aOxCkS+43UMjGnehvUWNWwb8xy3BSc7NTd8anF1u1ZHFnTe1RTQ</vt:lpwstr>
  </property>
  <property fmtid="{D5CDD505-2E9C-101B-9397-08002B2CF9AE}" pid="218" name="x1ye=77">
    <vt:lpwstr>AORifrxKrrJrqwRjTL52xtFbU58N4Eox4UitrvCVWz2HQ2nEB4s5pgX2TNCRXr0tidDVxQIWKOUxU2swSsxn/NAMLLkucAnE9mxUYg8GQGTKM76zi4S/4TNkZOyRDNbDspcnAlp11sEX1nFm2khwNnzfaSMsaiH3krEzN5yxFfId8duOgkfCflwidQm0AICPbxDk1gS6UUKZxhplNuszJhMQ0YaSTmm32udI9209D37ZknCcRir7dweBSwG+bTU</vt:lpwstr>
  </property>
  <property fmtid="{D5CDD505-2E9C-101B-9397-08002B2CF9AE}" pid="219" name="x1ye=78">
    <vt:lpwstr>008j7zdRiiKl06SSADx4jf6JCmKN9l8e2fovpBILl23uMZJIHeMVYuRDGv2tP9AhXSte/4ap2Y/YqNqjCCGX9SjVROGbeYuSZmswngzZudsjPI8tEwbi0+nMVoomrotOmf2+mUzDGBjQwzv28oEQuWzTpW1Xa6tz1JO9gHFZNiO13mrBH5je+RJ7tyR6PlgG9WZV1W7r59sOBpO8eZ8lM3Q7+VjfPtlSnKKsU/xKowb9EiXb9R98vsY/r8gq4Mr</vt:lpwstr>
  </property>
  <property fmtid="{D5CDD505-2E9C-101B-9397-08002B2CF9AE}" pid="220" name="x1ye=79">
    <vt:lpwstr>T0Tg/7biFTBuVK8vLaxtX8fTrYSLKaHuukCRvsSwVW1YI0KmuPPj/JFoEhy5McUWvayz6AFlEmYCse8v9VuPAAu8r1TV/pQAk9K8XXCz4SeHzGzN9d1g2h07yg08SIQxXBc19gos1iGBREHksK56tz1aB2sb9mgTsBr8j6X2quHpqBymBD4FN6NfssdRPXvfuwWl8WpMF+1JVphvMAmL4JrkO+/HwYOH/8lGAirt32x6eDMhI6agAuSifqulEsN</vt:lpwstr>
  </property>
  <property fmtid="{D5CDD505-2E9C-101B-9397-08002B2CF9AE}" pid="221" name="x1ye=8">
    <vt:lpwstr>F9IVfR0jJL2XfV7uijHYwaWQ0OVQZhfMrzQD96ugPdFqCbVslLQg+8tfkKgIMwT4crb9FmScNryHtIClp7fF/3ScdpblpN74uYOLiDPMy1FydFYYlwM7DXx6hS80LguDgk4FeKvqrI3wDyHxA4Dln9/63WY2+kjr/rsBno1NwnxD4fdZScF4f36L3hmiTSSY/F7yxpXVzt3GqF9fYSy22C6lO1sksAMKehX/upMe8C7MH3a9hrt66D9Y36lEMwc</vt:lpwstr>
  </property>
  <property fmtid="{D5CDD505-2E9C-101B-9397-08002B2CF9AE}" pid="222" name="x1ye=80">
    <vt:lpwstr>o4U4WGNYxxDdI+fp4PagycNuch1SUGLGqY/kEDkgLv2oNeoJmOw8Ku02W6fr7m1kBoYzfF+qCMK42OZ7SEcJuzCMqWlMz00YIYC57NMqH6lX2jaIkTb607WiSV/+7VoZbJ0DRwySLT/Sr7Y6nrrQ+kQJvjYkIzxh3leuYQkvs319zJzDHQ5eBiMBqcx74JeGWudb1IzSwI50QqbDkMwqO6Xl0k2iQmF3RmTZQhhyBaADWJosjLS4aIs9ejbmHTQ</vt:lpwstr>
  </property>
  <property fmtid="{D5CDD505-2E9C-101B-9397-08002B2CF9AE}" pid="223" name="x1ye=81">
    <vt:lpwstr>gdTlcDIXKdyX4bPDmBNom2MSxySKRcVw6z/pZhPW2JT2AT4FyPYTW7Jb/CaJHcCq8fenoMkB6SyPUGMy+zRcHJBUMPdQliEVk4nhTEJoSpWfYj23Jxn5fKvCvBjfKtzd8Ylj3PAC8VTTChChf43hBQOUpUQyjueQHSSI2TPWmCzkMjOEPg0cqR1OnZAnAbHZxY1znJsinwkdcGrgyHqKTPKQvGmypsx5z9rWys0mcXQIp216/TSLfFyUmOulgvx</vt:lpwstr>
  </property>
  <property fmtid="{D5CDD505-2E9C-101B-9397-08002B2CF9AE}" pid="224" name="x1ye=82">
    <vt:lpwstr>JpEAwt2vDLcN3pYehZ/oBaddLDPaon578NhtZHiRuoBVHamZYo7pKZWw2E+z1Ln6sL0AWmE4wBnrFjDmMXJzDmx315LE9MffulCIt9BaUCwKxdPXBrI88Nw7tHXWbhvjSy3I1RTPV5AH6stZ9Nub3hEUHU2oxE8j3iBG7zy/2m67SAzCu64ENTt1MDqzYivE3bYJux6ewHw9efjh/Q+z4BiWRlN58CDuBbfer6pZWacCbfnb6noMyaDdCuUkbej</vt:lpwstr>
  </property>
  <property fmtid="{D5CDD505-2E9C-101B-9397-08002B2CF9AE}" pid="225" name="x1ye=83">
    <vt:lpwstr>zVjKKwZ2o2G0SQeLdTPwUf8xiai6w5Qw+pBloHbHEbx2nLLNkqXzS+XN5WNCTxulvAdsZsGpMsi5PUAqHd5kqbI8tOz4PPg7GxA06MLqzbHotUValjeSAvm5qg2CL4B0xgWV7/YHpFL2mbNEZszyWuDCS1v5l6UEGyGNVFbQNgoX/0L4xPjszQRYkPhV5fqtCUjf4DKjegafheMgGawXclJsRia96IATv68k6avPD0/9qMHStxIEY+lux9JcFDf</vt:lpwstr>
  </property>
  <property fmtid="{D5CDD505-2E9C-101B-9397-08002B2CF9AE}" pid="226" name="x1ye=84">
    <vt:lpwstr>fziv9abZuIZOI5RKS4LskKl6jw4YBM+dTk9NwtbatSWiDaOHSoZBuuBZR3mV49x4QrIg+krDuIO4bjXf2sAEdgG6fH8+IBu0kFK+vtgOcwr1gl0J1yQOAFu0KvYpZxLiW2jFFLd6NpA64Y+RrxoXZnPtLAj+cjLbhWXQSqSeztx3rH6c9QJyv6m0nII3NFhTF/aSP7JkAtEB+vnghkhYLaU5mb0j6eJy3NPaivnpmWTGGwEl3tVhzDPZWKFKkCd</vt:lpwstr>
  </property>
  <property fmtid="{D5CDD505-2E9C-101B-9397-08002B2CF9AE}" pid="227" name="x1ye=85">
    <vt:lpwstr>kxBEVsRCjy7diJlvxlYJGv5ghxot145o7FxQPo5f0KZRRATHFyeLRy/fkBGe4y18LA1xYUJ7URGS6D3gI1zmPbg6yJK7UoPp09PoA54snzFc/kN8oirdF5LtjFDbmCUG+ez7f09I0Sw20XwUODSCvI1h13lETJ1G+DPMZPgFvBCv99LnuG4BpZfrnsasw/PYiGHmfz+b3qL5cd1cT7O+eN+8mmNbS+u+CV3M5ajbsH1DTV4yjmzGiqwvAzwd/AB</vt:lpwstr>
  </property>
  <property fmtid="{D5CDD505-2E9C-101B-9397-08002B2CF9AE}" pid="228" name="x1ye=86">
    <vt:lpwstr>AMbnAPQ3xGIPnJ9aQRiwMB+Ghmg2Lz4zWixYhf77gBLMQB5WnzPHdKZFg/qAhgYBI2fYZu4bPJ7qUo1fqiIvyWGvngLb28xhCTI7ilQ04qqfXBOiFfagTchy91wVZCem9DRDU5P91wkRNHW/qEtO24sxlotfBpCwlyWA6a9t4uCxvmlyYduT1bHdXu6A5F0Vnya0qg+Gd/LV+8jqetfwIvkxd5iXq+B7jAbxpdOWt/4c3eGMxbdwKpZIVlyRWzJ</vt:lpwstr>
  </property>
  <property fmtid="{D5CDD505-2E9C-101B-9397-08002B2CF9AE}" pid="229" name="x1ye=87">
    <vt:lpwstr>d7AXuVubwI9XJuZaDPHo4k3uBsoiSE+vM4QXXmXQqdL9Pu2esb4aupkhOFpdREX3hCzignmWHSP7GoZc1z5GSyCh0MSr34JcKlPI+4KMVYHOz3+eqPwqrX+BOdAwZLNZx/dqArJchYCiro9yXMwLQCUs3phBt+Cojmo7nWks2yXqJy/4mvPkTrdzC817419ZfkIs4qt+wdQFBNZDengoeYmOEUiKXxoyItn0VhklryiTG6qWbavO25h2phDgT5O</vt:lpwstr>
  </property>
  <property fmtid="{D5CDD505-2E9C-101B-9397-08002B2CF9AE}" pid="230" name="x1ye=88">
    <vt:lpwstr>zSxV0eO4LsUtrajeiCgDUrAePsSs1qQpnQ+CsYwke1VYF5q7n4kSItCdx8UrsDFvc5rFemaKgtcDMDJsRP7TRRgD52T/NGtlp/1+qhMj8cG1Hpuk6iUSwwKXy5onZl7Jke3yRbZ0opB66uVdDnn067zx/DmrAuEaGWkLeN5Zbp+X4b6pbzJN/A4j0FQ0OKlzBk8Xzi/g15TJdGxUuYI2urfrxXZ2b7cUqYedoyzrAFstEUr/VibXaPKYeiZTzHK</vt:lpwstr>
  </property>
  <property fmtid="{D5CDD505-2E9C-101B-9397-08002B2CF9AE}" pid="231" name="x1ye=89">
    <vt:lpwstr>uIzTkbcsCusqoknAEs5MUYWThhSWtkxm/hAazTxmGzHmTYNla4eEcDfN0tK9TUA1S0w5Z1a9Foa/32QrM1rg9yGZPHJuNFPY7ou7r1dDL/IVfjHfEi8QBclhlSGp/D/plbTr4k8yojRZX+PGE12pRRlMxnyoPGHyb23DOSsYvOQC8qmUCk2hY3feH2/vst755QlAuODRQOt96ySS0gEf2u6c4hH3RejDdE41B251gzpgZhFH5csDIneIFox+S/U</vt:lpwstr>
  </property>
  <property fmtid="{D5CDD505-2E9C-101B-9397-08002B2CF9AE}" pid="232" name="x1ye=9">
    <vt:lpwstr>rxMqZ/JsDvLKznzIfbYb+VWyAxREHJbqfRbGz2QK1ggSRgH/ZzMd4et6MWcRCGN5tkh0d11h3+t1ZUvO7/puphVofhhVzNF2KD12sxk/4s8moUYExIBrR5FGBSzrL55ara/Gkqd7K5M985PU1PRAugmMhrL9tfkCmeiwrwCPur8+48sUJolMlCNN4A10NY3kiRMwPk9dZIgMoR1k+lkF+vlTUhngMnQgIfIYLjoYw1BUpPPgnVnvW8tIKLdm1T8</vt:lpwstr>
  </property>
  <property fmtid="{D5CDD505-2E9C-101B-9397-08002B2CF9AE}" pid="233" name="x1ye=90">
    <vt:lpwstr>Epv83yi8IwiS+HFBFji0sRe93XjD/GRocpGWoHUK/UJHrWwVBn78PX3iXXe/a8tr/Jg28TygGeQvhdtO0zYkFQ1QeUFczmV8aXv8dSAtLTHPOHHoyfDt/i6PpTjjF5VFwiGE7rwsLg2A2lz5JfnpnmfMQLb1ZTar2YFULhbGUYtveEFh4SZEzk8kuP3MBFTsPnlidQHVo9VSmuLIJpRHaoOdOn2bOc47x+0jzjEfb4KKr4IOgQomkwkVwhEz1UB</vt:lpwstr>
  </property>
  <property fmtid="{D5CDD505-2E9C-101B-9397-08002B2CF9AE}" pid="234" name="x1ye=91">
    <vt:lpwstr>7xEBABVCrbErG+AlbYahDfscZNuSi7LQkvdBpzUUj06YOLwg586RDqz/hE6fUiB+GFsLs7EV8MkiobCWnHXp7GYzH62af/tHCBMDnAkjt40w971SrSyb1yYmXI6JvUTFMNDQwYnc9F8Zo0dVUn6AXBwcsFyTB8PT0padEMKNDqcQDj1UcnTK+uD6X/DfLzmOrrpa5m/1fL7BtvIlOu4j7n0zsyzPbpuwvoaMqFcn1jlqc70PPgqOPiUQMRScUVJ</vt:lpwstr>
  </property>
  <property fmtid="{D5CDD505-2E9C-101B-9397-08002B2CF9AE}" pid="235" name="x1ye=92">
    <vt:lpwstr>9l0Ffm9lCBbf9SV0tLmFeodizHOratDiSx6kV2KDR1FfXyfAj5h4bFgV/ed1W9beGj8MpOwdLWXPlW38v/mWz46o+4vgkCJsVfMe2czNE5DzqT1gyPm1MYEpwWL6pe0hUkLwuYQoorjGmlW53xV0o7SNLh30UK+QxZvwvzsTHk9jat9DlIKaGGGEtqbrR/RISjPuNX5AuuRrH7/UqpmxzJOVN4k39arTrCVBYf1kw/X/Cbzd3ydy8Jt4q/qumrx</vt:lpwstr>
  </property>
  <property fmtid="{D5CDD505-2E9C-101B-9397-08002B2CF9AE}" pid="236" name="x1ye=93">
    <vt:lpwstr>5YZz04XFT8dm+IDZtaYrlkH2OF9yPeYd31Vs/hOYPqNC8+mRjhw3hwqykMPMc58OdXq2VKZD1ws+IuAQoXheauhLh27QJ/TSqRf2Tpz3e63sxRIdwnpYEyT/dviBiXAm30uNoRzku0VgV2driJFsMO77UHKPphYcCtC1OAsDk56WkY2ufsf/+37Xt/5srKBx0v4B1A/wfaFxMRFz27Wl4GRp/HZQzPsuhIPnu7F8WCsfNxXrBX5pO92T5pUQn30</vt:lpwstr>
  </property>
  <property fmtid="{D5CDD505-2E9C-101B-9397-08002B2CF9AE}" pid="237" name="x1ye=94">
    <vt:lpwstr>f5oiRV2HkGeFGG2J9BAgVr1FNWLeLBGwwpzQoyXMf3BW6gnJwaVbuJ2AGe5q4nDgP7NFeSc5dy548BempM1VQ8wTR8QZITcTrrY7W33MnpKagdnJN6L0+jpNC1neD349I+BSS4VHo/prh8rhH8t4NbhySLSmGvcdMKB8V6FUZuM99vOzDeeglH3zD3hoK93rjzC6QmudVX/bNmxIqNtkkItgz9piAwuwH6AigOPi22h9feRIVpkelPuHoi8qmJb</vt:lpwstr>
  </property>
  <property fmtid="{D5CDD505-2E9C-101B-9397-08002B2CF9AE}" pid="238" name="x1ye=95">
    <vt:lpwstr>hdShdNO2EcScUQVVlVpxFoA730WLUGw6ScEIvzTeS7CkkHiDAodrDi0vuNtzmupIRgqdO4Cfe5cMmu2iGMVI9XqVFdv4aGliFIogFl25YbmKqlhCZppqkP8F55fgfsBWRs1tQ9eyhMEeileN7W2n67kV5nIYjkcNthnTjNN9LODuHTAjqlk1OZhV/RrVGXKZXub/Cbboe3uk2QaMd1eaBdWaQvuza5TBSmLNVc3pu04j9hHe5jnL3dfxx4wqOsT</vt:lpwstr>
  </property>
  <property fmtid="{D5CDD505-2E9C-101B-9397-08002B2CF9AE}" pid="239" name="x1ye=96">
    <vt:lpwstr>5so+X6FnQyUSe4Q5XyZyAOMKecCqn6TPln4SIPKn/oZlh3JI8VRs54N+a2ljwZQIRdF4n6KzWBBxnPnvLZjx+SoFhBiiZ1T1lLwOEi2HIYnxE4KlS/7CHrm1AzsqM35LI1zy2DT/fCjfLdeMWUJbePQ5oIS/qUAyPC0O79OSSRncGj3Oeh2BGkkLig/p6p29pONOi97MZAJSQah4OP2Dp0Qkq2NkORvFTB5QicGnRrE0qtCC/hKq1uxzaFWa3OU</vt:lpwstr>
  </property>
  <property fmtid="{D5CDD505-2E9C-101B-9397-08002B2CF9AE}" pid="240" name="x1ye=97">
    <vt:lpwstr>E+2iGLuxB/3GAaIPvoOGrXH7Pnywl7kOOlnUD4ZJSKXtWkefDrF0a1YGyVei3CfdtNenbxUXDm7TnjIOWqbaLNg+FDOo0eoPVVUtch3XmjqNLb4+XFva04V6Eq44JpFrUquMbrtxdeh0wf9AY+dK8eU+Al1hQP1ZNTMrxAkP2SncjpJdpT9qVuJIe1cck0rl2RhocE6hMEJNv7QrJO596cSFL/HOIO3zbj5NOikG6s4F/fU7QyztIqfHDbDK+9e</vt:lpwstr>
  </property>
  <property fmtid="{D5CDD505-2E9C-101B-9397-08002B2CF9AE}" pid="241" name="x1ye=98">
    <vt:lpwstr>D9rVMfknM5sQ+fA+bCJTVuOPpLYzbPVT6ahuSxOS8jWdpRvt+8h8kjVaXzNb/UQBC8+mMNR5IHjmuzideFTKEwgbApdWAbGjek6ak5KMyn4npI98vV31KDt1S2FE69o13/QAW/2HCnxLMdyr+gPQo76sK4C6fAMX/mr1460BFWFDS+IOWDfIH9MgNHeuoFFNEYKwvyJiDwQsTEf9eZ484e+U2HZ1X6pdKS/xxoTFFEgRCoE5JCCOvwysmqwbh8W</vt:lpwstr>
  </property>
  <property fmtid="{D5CDD505-2E9C-101B-9397-08002B2CF9AE}" pid="242" name="x1ye=99">
    <vt:lpwstr>XiZ/4Tb9qNupQMem9ypPbKagUxFPNACdLBJpsakJ6CTit1DuenfwY4EU8B+aUdYpDMiZpl8xvUcf5y+HYwokjMo2l//a++YjbJSUUkTeccY0NAHUizwwl3Wd4ZZpxuUBnVeWzveeiYgkaI88jdyj3g3dfw3x2QYNJHZGvu88g6Ufi0CpSmRiuRbFiXnhqkviuydP/OoNmv3agEGvYdtDxn+2UYQGfqiCccRoy1Q06gpipNJMuoYDU/wkrcLwfmf</vt:lpwstr>
  </property>
</Properties>
</file>